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6A29E" w14:textId="77777777" w:rsidR="00E14237" w:rsidRDefault="00E14237"/>
    <w:p w14:paraId="29696895" w14:textId="77777777" w:rsidR="00E14237" w:rsidRDefault="00E14237"/>
    <w:p w14:paraId="4BDDE628" w14:textId="77777777" w:rsidR="00E14237" w:rsidRDefault="00E14237"/>
    <w:p w14:paraId="1AD3780E" w14:textId="77777777" w:rsidR="00E14237" w:rsidRDefault="00921FC8">
      <w:r>
        <w:rPr>
          <w:noProof/>
        </w:rPr>
        <mc:AlternateContent>
          <mc:Choice Requires="wps">
            <w:drawing>
              <wp:anchor distT="0" distB="0" distL="114935" distR="114935" simplePos="0" relativeHeight="251659264" behindDoc="0" locked="0" layoutInCell="1" allowOverlap="1" wp14:anchorId="381698DA" wp14:editId="55F2C0A1">
                <wp:simplePos x="0" y="0"/>
                <wp:positionH relativeFrom="column">
                  <wp:posOffset>167953</wp:posOffset>
                </wp:positionH>
                <wp:positionV relativeFrom="paragraph">
                  <wp:posOffset>21912</wp:posOffset>
                </wp:positionV>
                <wp:extent cx="6289040" cy="7534203"/>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040" cy="75342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56E06" w14:textId="77777777" w:rsidR="00E14237" w:rsidRDefault="00E14237" w:rsidP="00810D0E">
                            <w:pPr>
                              <w:jc w:val="center"/>
                              <w:rPr>
                                <w:rFonts w:cs="Arial"/>
                                <w:szCs w:val="22"/>
                              </w:rPr>
                            </w:pPr>
                          </w:p>
                          <w:p w14:paraId="562ABF3C" w14:textId="77777777" w:rsidR="009C6C22" w:rsidRDefault="009C6C22" w:rsidP="00810D0E">
                            <w:pPr>
                              <w:jc w:val="center"/>
                              <w:rPr>
                                <w:rFonts w:ascii="Arial" w:hAnsi="Arial" w:cs="Arial"/>
                                <w:b/>
                                <w:sz w:val="72"/>
                                <w:szCs w:val="72"/>
                              </w:rPr>
                            </w:pPr>
                            <w:r>
                              <w:rPr>
                                <w:rFonts w:ascii="Arial" w:hAnsi="Arial" w:cs="Arial"/>
                                <w:b/>
                                <w:sz w:val="72"/>
                                <w:szCs w:val="72"/>
                              </w:rPr>
                              <w:t>DIY Faraday Challenge Day</w:t>
                            </w:r>
                          </w:p>
                          <w:p w14:paraId="40F73F95" w14:textId="77777777" w:rsidR="009C6C22" w:rsidRDefault="009C6C22" w:rsidP="00810D0E">
                            <w:pPr>
                              <w:jc w:val="center"/>
                              <w:rPr>
                                <w:rFonts w:ascii="Arial" w:hAnsi="Arial" w:cs="Arial"/>
                                <w:b/>
                                <w:sz w:val="72"/>
                                <w:szCs w:val="72"/>
                              </w:rPr>
                            </w:pPr>
                          </w:p>
                          <w:p w14:paraId="684F0859" w14:textId="77777777" w:rsidR="00921FC8" w:rsidRDefault="00921FC8" w:rsidP="00810D0E">
                            <w:pPr>
                              <w:jc w:val="center"/>
                              <w:rPr>
                                <w:rFonts w:ascii="Arial" w:hAnsi="Arial" w:cs="Arial"/>
                                <w:b/>
                                <w:sz w:val="72"/>
                                <w:szCs w:val="72"/>
                              </w:rPr>
                            </w:pPr>
                          </w:p>
                          <w:p w14:paraId="3B003AA4" w14:textId="77777777" w:rsidR="00921FC8" w:rsidRDefault="00921FC8" w:rsidP="00810D0E">
                            <w:pPr>
                              <w:jc w:val="center"/>
                              <w:rPr>
                                <w:rFonts w:ascii="Arial" w:hAnsi="Arial" w:cs="Arial"/>
                                <w:b/>
                                <w:sz w:val="72"/>
                                <w:szCs w:val="72"/>
                              </w:rPr>
                            </w:pPr>
                          </w:p>
                          <w:p w14:paraId="12D6662B" w14:textId="77777777" w:rsidR="00921FC8" w:rsidRDefault="00921FC8" w:rsidP="00810D0E">
                            <w:pPr>
                              <w:jc w:val="center"/>
                              <w:rPr>
                                <w:rFonts w:ascii="Arial" w:hAnsi="Arial" w:cs="Arial"/>
                                <w:b/>
                                <w:sz w:val="72"/>
                                <w:szCs w:val="72"/>
                              </w:rPr>
                            </w:pPr>
                          </w:p>
                          <w:p w14:paraId="461A4920" w14:textId="77777777" w:rsidR="00921FC8" w:rsidRDefault="00921FC8" w:rsidP="00810D0E">
                            <w:pPr>
                              <w:jc w:val="center"/>
                              <w:rPr>
                                <w:rFonts w:ascii="Arial" w:hAnsi="Arial" w:cs="Arial"/>
                                <w:b/>
                                <w:sz w:val="72"/>
                                <w:szCs w:val="72"/>
                              </w:rPr>
                            </w:pPr>
                          </w:p>
                          <w:p w14:paraId="797431BB" w14:textId="77777777" w:rsidR="00921FC8" w:rsidRDefault="00921FC8" w:rsidP="00810D0E">
                            <w:pPr>
                              <w:jc w:val="center"/>
                              <w:rPr>
                                <w:rFonts w:ascii="Arial" w:hAnsi="Arial" w:cs="Arial"/>
                                <w:b/>
                                <w:sz w:val="72"/>
                                <w:szCs w:val="72"/>
                              </w:rPr>
                            </w:pPr>
                          </w:p>
                          <w:p w14:paraId="79A4BC5B" w14:textId="77777777" w:rsidR="009C6C22" w:rsidRDefault="009C6C22" w:rsidP="00810D0E">
                            <w:pPr>
                              <w:jc w:val="center"/>
                              <w:rPr>
                                <w:rFonts w:ascii="Arial" w:hAnsi="Arial" w:cs="Arial"/>
                                <w:b/>
                                <w:sz w:val="72"/>
                                <w:szCs w:val="72"/>
                              </w:rPr>
                            </w:pPr>
                          </w:p>
                          <w:p w14:paraId="3FDADEC7" w14:textId="77777777" w:rsidR="009C6C22" w:rsidRDefault="009C6C22" w:rsidP="00810D0E">
                            <w:pPr>
                              <w:jc w:val="center"/>
                              <w:rPr>
                                <w:rFonts w:ascii="Arial" w:hAnsi="Arial" w:cs="Arial"/>
                                <w:b/>
                                <w:sz w:val="72"/>
                                <w:szCs w:val="72"/>
                              </w:rPr>
                            </w:pPr>
                          </w:p>
                          <w:p w14:paraId="4AA14B8A" w14:textId="77777777" w:rsidR="009C6C22" w:rsidRDefault="009C6C22" w:rsidP="00810D0E">
                            <w:pPr>
                              <w:jc w:val="center"/>
                              <w:rPr>
                                <w:rFonts w:ascii="Arial" w:hAnsi="Arial" w:cs="Arial"/>
                                <w:b/>
                                <w:sz w:val="72"/>
                                <w:szCs w:val="72"/>
                              </w:rPr>
                            </w:pPr>
                          </w:p>
                          <w:p w14:paraId="28DBBF68" w14:textId="77777777" w:rsidR="00921FC8" w:rsidRDefault="00921FC8" w:rsidP="00810D0E">
                            <w:pPr>
                              <w:jc w:val="center"/>
                              <w:rPr>
                                <w:rFonts w:ascii="Arial" w:hAnsi="Arial" w:cs="Arial"/>
                                <w:b/>
                                <w:sz w:val="72"/>
                                <w:szCs w:val="72"/>
                              </w:rPr>
                            </w:pPr>
                          </w:p>
                          <w:p w14:paraId="114ABD32" w14:textId="77777777" w:rsidR="00F64669" w:rsidRPr="00810D0E" w:rsidRDefault="009C6C22" w:rsidP="00810D0E">
                            <w:pPr>
                              <w:jc w:val="center"/>
                              <w:rPr>
                                <w:rFonts w:ascii="Arial" w:hAnsi="Arial" w:cs="Arial"/>
                                <w:b/>
                                <w:sz w:val="72"/>
                                <w:szCs w:val="72"/>
                              </w:rPr>
                            </w:pPr>
                            <w:r>
                              <w:rPr>
                                <w:rFonts w:ascii="Arial" w:hAnsi="Arial" w:cs="Arial"/>
                                <w:b/>
                                <w:sz w:val="72"/>
                                <w:szCs w:val="72"/>
                              </w:rPr>
                              <w:t>L</w:t>
                            </w:r>
                            <w:r w:rsidR="001E40B7">
                              <w:rPr>
                                <w:rFonts w:ascii="Arial" w:hAnsi="Arial" w:cs="Arial"/>
                                <w:b/>
                                <w:sz w:val="72"/>
                                <w:szCs w:val="72"/>
                              </w:rPr>
                              <w:t>ighthouse Keeper Transfer</w:t>
                            </w:r>
                          </w:p>
                          <w:p w14:paraId="7B48D46B" w14:textId="77777777" w:rsidR="00E14237" w:rsidRPr="00810D0E" w:rsidRDefault="00E14237" w:rsidP="00810D0E">
                            <w:pPr>
                              <w:jc w:val="center"/>
                              <w:rPr>
                                <w:rFonts w:ascii="Arial" w:hAnsi="Arial" w:cs="Arial"/>
                                <w:b/>
                                <w:sz w:val="72"/>
                                <w:szCs w:val="72"/>
                              </w:rPr>
                            </w:pPr>
                            <w:r w:rsidRPr="00810D0E">
                              <w:rPr>
                                <w:rFonts w:ascii="Arial" w:hAnsi="Arial" w:cs="Arial"/>
                                <w:b/>
                                <w:sz w:val="72"/>
                                <w:szCs w:val="72"/>
                              </w:rPr>
                              <w:t>Student Booklet</w:t>
                            </w:r>
                          </w:p>
                          <w:p w14:paraId="340A01FC" w14:textId="77777777" w:rsidR="00E14237" w:rsidRPr="00160101" w:rsidRDefault="00E14237" w:rsidP="00810D0E">
                            <w:pPr>
                              <w:jc w:val="center"/>
                              <w:rPr>
                                <w:rFonts w:cs="Arial"/>
                                <w:b/>
                                <w:sz w:val="72"/>
                                <w:szCs w:val="72"/>
                              </w:rPr>
                            </w:pPr>
                          </w:p>
                          <w:p w14:paraId="7EFAF6C9" w14:textId="77777777" w:rsidR="00E14237" w:rsidRPr="000731D5" w:rsidRDefault="00E14237" w:rsidP="00810D0E">
                            <w:pPr>
                              <w:jc w:val="center"/>
                              <w:rPr>
                                <w:rFonts w:ascii="Arial" w:hAnsi="Arial" w:cs="Arial"/>
                                <w:b/>
                                <w:sz w:val="52"/>
                                <w:szCs w:val="52"/>
                              </w:rPr>
                            </w:pPr>
                          </w:p>
                          <w:p w14:paraId="7CDA7FD7" w14:textId="77777777" w:rsidR="00E14237" w:rsidRDefault="00E14237" w:rsidP="00810D0E">
                            <w:pPr>
                              <w:jc w:val="center"/>
                              <w:rPr>
                                <w:rFonts w:cs="Arial"/>
                                <w:szCs w:val="22"/>
                              </w:rPr>
                            </w:pPr>
                          </w:p>
                          <w:p w14:paraId="65676100" w14:textId="77777777" w:rsidR="00E14237" w:rsidRDefault="00E14237" w:rsidP="00810D0E">
                            <w:pPr>
                              <w:jc w:val="center"/>
                              <w:rPr>
                                <w:szCs w:val="22"/>
                              </w:rPr>
                            </w:pPr>
                          </w:p>
                          <w:p w14:paraId="4A012D9E" w14:textId="77777777" w:rsidR="00E14237" w:rsidRDefault="00E14237" w:rsidP="00810D0E">
                            <w:pPr>
                              <w:jc w:val="cente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3.2pt;margin-top:1.75pt;width:495.2pt;height:593.2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" stroked="f">
                <v:fill opacity="0"/>
                <v:textbox inset="0,0,0,0">
                  <w:txbxContent>
                    <w:p w:rsidR="00E14237" w:rsidRDefault="00E14237" w:rsidP="00810D0E">
                      <w:pPr>
                        <w:jc w:val="center"/>
                        <w:rPr>
                          <w:rFonts w:cs="Arial"/>
                          <w:szCs w:val="22"/>
                        </w:rPr>
                      </w:pPr>
                    </w:p>
                    <w:p w:rsidR="009C6C22" w:rsidRDefault="009C6C22" w:rsidP="00810D0E">
                      <w:pPr>
                        <w:jc w:val="center"/>
                        <w:rPr>
                          <w:rFonts w:ascii="Arial" w:hAnsi="Arial" w:cs="Arial"/>
                          <w:b/>
                          <w:sz w:val="72"/>
                          <w:szCs w:val="72"/>
                        </w:rPr>
                      </w:pPr>
                      <w:r>
                        <w:rPr>
                          <w:rFonts w:ascii="Arial" w:hAnsi="Arial" w:cs="Arial"/>
                          <w:b/>
                          <w:sz w:val="72"/>
                          <w:szCs w:val="72"/>
                        </w:rPr>
                        <w:t>DIY Faraday Challenge Day</w:t>
                      </w:r>
                    </w:p>
                    <w:p w:rsidR="009C6C22" w:rsidRDefault="009C6C22" w:rsidP="00810D0E">
                      <w:pPr>
                        <w:jc w:val="center"/>
                        <w:rPr>
                          <w:rFonts w:ascii="Arial" w:hAnsi="Arial" w:cs="Arial"/>
                          <w:b/>
                          <w:sz w:val="72"/>
                          <w:szCs w:val="72"/>
                        </w:rPr>
                      </w:pPr>
                    </w:p>
                    <w:p w:rsidR="00921FC8" w:rsidRDefault="00921FC8" w:rsidP="00810D0E">
                      <w:pPr>
                        <w:jc w:val="center"/>
                        <w:rPr>
                          <w:rFonts w:ascii="Arial" w:hAnsi="Arial" w:cs="Arial"/>
                          <w:b/>
                          <w:sz w:val="72"/>
                          <w:szCs w:val="72"/>
                        </w:rPr>
                      </w:pPr>
                    </w:p>
                    <w:p w:rsidR="00921FC8" w:rsidRDefault="00921FC8" w:rsidP="00810D0E">
                      <w:pPr>
                        <w:jc w:val="center"/>
                        <w:rPr>
                          <w:rFonts w:ascii="Arial" w:hAnsi="Arial" w:cs="Arial"/>
                          <w:b/>
                          <w:sz w:val="72"/>
                          <w:szCs w:val="72"/>
                        </w:rPr>
                      </w:pPr>
                    </w:p>
                    <w:p w:rsidR="00921FC8" w:rsidRDefault="00921FC8" w:rsidP="00810D0E">
                      <w:pPr>
                        <w:jc w:val="center"/>
                        <w:rPr>
                          <w:rFonts w:ascii="Arial" w:hAnsi="Arial" w:cs="Arial"/>
                          <w:b/>
                          <w:sz w:val="72"/>
                          <w:szCs w:val="72"/>
                        </w:rPr>
                      </w:pPr>
                    </w:p>
                    <w:p w:rsidR="00921FC8" w:rsidRDefault="00921FC8" w:rsidP="00810D0E">
                      <w:pPr>
                        <w:jc w:val="center"/>
                        <w:rPr>
                          <w:rFonts w:ascii="Arial" w:hAnsi="Arial" w:cs="Arial"/>
                          <w:b/>
                          <w:sz w:val="72"/>
                          <w:szCs w:val="72"/>
                        </w:rPr>
                      </w:pPr>
                    </w:p>
                    <w:p w:rsidR="00921FC8" w:rsidRDefault="00921FC8" w:rsidP="00810D0E">
                      <w:pPr>
                        <w:jc w:val="center"/>
                        <w:rPr>
                          <w:rFonts w:ascii="Arial" w:hAnsi="Arial" w:cs="Arial"/>
                          <w:b/>
                          <w:sz w:val="72"/>
                          <w:szCs w:val="72"/>
                        </w:rPr>
                      </w:pPr>
                    </w:p>
                    <w:p w:rsidR="009C6C22" w:rsidRDefault="009C6C22" w:rsidP="00810D0E">
                      <w:pPr>
                        <w:jc w:val="center"/>
                        <w:rPr>
                          <w:rFonts w:ascii="Arial" w:hAnsi="Arial" w:cs="Arial"/>
                          <w:b/>
                          <w:sz w:val="72"/>
                          <w:szCs w:val="72"/>
                        </w:rPr>
                      </w:pPr>
                    </w:p>
                    <w:p w:rsidR="009C6C22" w:rsidRDefault="009C6C22" w:rsidP="00810D0E">
                      <w:pPr>
                        <w:jc w:val="center"/>
                        <w:rPr>
                          <w:rFonts w:ascii="Arial" w:hAnsi="Arial" w:cs="Arial"/>
                          <w:b/>
                          <w:sz w:val="72"/>
                          <w:szCs w:val="72"/>
                        </w:rPr>
                      </w:pPr>
                    </w:p>
                    <w:p w:rsidR="009C6C22" w:rsidRDefault="009C6C22" w:rsidP="00810D0E">
                      <w:pPr>
                        <w:jc w:val="center"/>
                        <w:rPr>
                          <w:rFonts w:ascii="Arial" w:hAnsi="Arial" w:cs="Arial"/>
                          <w:b/>
                          <w:sz w:val="72"/>
                          <w:szCs w:val="72"/>
                        </w:rPr>
                      </w:pPr>
                    </w:p>
                    <w:p w:rsidR="00921FC8" w:rsidRDefault="00921FC8" w:rsidP="00810D0E">
                      <w:pPr>
                        <w:jc w:val="center"/>
                        <w:rPr>
                          <w:rFonts w:ascii="Arial" w:hAnsi="Arial" w:cs="Arial"/>
                          <w:b/>
                          <w:sz w:val="72"/>
                          <w:szCs w:val="72"/>
                        </w:rPr>
                      </w:pPr>
                    </w:p>
                    <w:p w:rsidR="00F64669" w:rsidRPr="00810D0E" w:rsidRDefault="009C6C22" w:rsidP="00810D0E">
                      <w:pPr>
                        <w:jc w:val="center"/>
                        <w:rPr>
                          <w:rFonts w:ascii="Arial" w:hAnsi="Arial" w:cs="Arial"/>
                          <w:b/>
                          <w:sz w:val="72"/>
                          <w:szCs w:val="72"/>
                        </w:rPr>
                      </w:pPr>
                      <w:r>
                        <w:rPr>
                          <w:rFonts w:ascii="Arial" w:hAnsi="Arial" w:cs="Arial"/>
                          <w:b/>
                          <w:sz w:val="72"/>
                          <w:szCs w:val="72"/>
                        </w:rPr>
                        <w:t>L</w:t>
                      </w:r>
                      <w:r w:rsidR="001E40B7">
                        <w:rPr>
                          <w:rFonts w:ascii="Arial" w:hAnsi="Arial" w:cs="Arial"/>
                          <w:b/>
                          <w:sz w:val="72"/>
                          <w:szCs w:val="72"/>
                        </w:rPr>
                        <w:t>ighthouse Keeper Transfer</w:t>
                      </w:r>
                    </w:p>
                    <w:p w:rsidR="00E14237" w:rsidRPr="00810D0E" w:rsidRDefault="00E14237" w:rsidP="00810D0E">
                      <w:pPr>
                        <w:jc w:val="center"/>
                        <w:rPr>
                          <w:rFonts w:ascii="Arial" w:hAnsi="Arial" w:cs="Arial"/>
                          <w:b/>
                          <w:sz w:val="72"/>
                          <w:szCs w:val="72"/>
                        </w:rPr>
                      </w:pPr>
                      <w:r w:rsidRPr="00810D0E">
                        <w:rPr>
                          <w:rFonts w:ascii="Arial" w:hAnsi="Arial" w:cs="Arial"/>
                          <w:b/>
                          <w:sz w:val="72"/>
                          <w:szCs w:val="72"/>
                        </w:rPr>
                        <w:t>Student Booklet</w:t>
                      </w:r>
                    </w:p>
                    <w:p w:rsidR="00E14237" w:rsidRPr="00160101" w:rsidRDefault="00E14237" w:rsidP="00810D0E">
                      <w:pPr>
                        <w:jc w:val="center"/>
                        <w:rPr>
                          <w:rFonts w:cs="Arial"/>
                          <w:b/>
                          <w:sz w:val="72"/>
                          <w:szCs w:val="72"/>
                        </w:rPr>
                      </w:pPr>
                    </w:p>
                    <w:p w:rsidR="00E14237" w:rsidRPr="000731D5" w:rsidRDefault="00E14237" w:rsidP="00810D0E">
                      <w:pPr>
                        <w:jc w:val="center"/>
                        <w:rPr>
                          <w:rFonts w:ascii="Arial" w:hAnsi="Arial" w:cs="Arial"/>
                          <w:b/>
                          <w:sz w:val="52"/>
                          <w:szCs w:val="52"/>
                        </w:rPr>
                      </w:pPr>
                    </w:p>
                    <w:p w:rsidR="00E14237" w:rsidRDefault="00E14237" w:rsidP="00810D0E">
                      <w:pPr>
                        <w:jc w:val="center"/>
                        <w:rPr>
                          <w:rFonts w:cs="Arial"/>
                          <w:szCs w:val="22"/>
                        </w:rPr>
                      </w:pPr>
                    </w:p>
                    <w:p w:rsidR="00E14237" w:rsidRDefault="00E14237" w:rsidP="00810D0E">
                      <w:pPr>
                        <w:jc w:val="center"/>
                        <w:rPr>
                          <w:szCs w:val="22"/>
                        </w:rPr>
                      </w:pPr>
                    </w:p>
                    <w:p w:rsidR="00E14237" w:rsidRDefault="00E14237" w:rsidP="00810D0E">
                      <w:pPr>
                        <w:jc w:val="center"/>
                        <w:rPr>
                          <w:szCs w:val="22"/>
                        </w:rPr>
                      </w:pPr>
                    </w:p>
                  </w:txbxContent>
                </v:textbox>
              </v:shape>
            </w:pict>
          </mc:Fallback>
        </mc:AlternateContent>
      </w:r>
    </w:p>
    <w:p w14:paraId="3DB17DAA" w14:textId="77777777" w:rsidR="00E14237" w:rsidRDefault="00E14237"/>
    <w:p w14:paraId="5D2EAEA9" w14:textId="77777777" w:rsidR="00E14237" w:rsidRDefault="00E14237" w:rsidP="00810D0E">
      <w:pPr>
        <w:jc w:val="center"/>
      </w:pPr>
    </w:p>
    <w:p w14:paraId="62EF634F" w14:textId="77777777" w:rsidR="009C6C22" w:rsidRDefault="009C6C22" w:rsidP="00810D0E">
      <w:pPr>
        <w:jc w:val="center"/>
      </w:pPr>
    </w:p>
    <w:p w14:paraId="14C1A658" w14:textId="77777777" w:rsidR="009C6C22" w:rsidRDefault="009C6C22" w:rsidP="00810D0E">
      <w:pPr>
        <w:jc w:val="center"/>
      </w:pPr>
    </w:p>
    <w:p w14:paraId="64172CDF" w14:textId="77777777" w:rsidR="009C6C22" w:rsidRDefault="009C6C22" w:rsidP="00810D0E">
      <w:pPr>
        <w:jc w:val="center"/>
      </w:pPr>
    </w:p>
    <w:p w14:paraId="68215BF9" w14:textId="77777777" w:rsidR="009C6C22" w:rsidRDefault="00921FC8" w:rsidP="00810D0E">
      <w:pPr>
        <w:jc w:val="center"/>
      </w:pPr>
      <w:r>
        <w:rPr>
          <w:rFonts w:ascii="Arial" w:eastAsia="Cambria" w:hAnsi="Arial" w:cs="Times New Roman"/>
          <w:b/>
          <w:noProof/>
          <w:sz w:val="32"/>
          <w:szCs w:val="32"/>
          <w:lang w:val="en-GB" w:eastAsia="ar-SA"/>
        </w:rPr>
        <w:drawing>
          <wp:anchor distT="0" distB="0" distL="114300" distR="114300" simplePos="0" relativeHeight="251662336" behindDoc="1" locked="0" layoutInCell="1" allowOverlap="1" wp14:anchorId="5CD4CDBB" wp14:editId="6AE578B1">
            <wp:simplePos x="0" y="0"/>
            <wp:positionH relativeFrom="margin">
              <wp:align>center</wp:align>
            </wp:positionH>
            <wp:positionV relativeFrom="paragraph">
              <wp:posOffset>161040</wp:posOffset>
            </wp:positionV>
            <wp:extent cx="5847080" cy="3902075"/>
            <wp:effectExtent l="0" t="0" r="1270" b="317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7080" cy="3902075"/>
                    </a:xfrm>
                    <a:prstGeom prst="rect">
                      <a:avLst/>
                    </a:prstGeom>
                    <a:noFill/>
                    <a:ln>
                      <a:noFill/>
                    </a:ln>
                  </pic:spPr>
                </pic:pic>
              </a:graphicData>
            </a:graphic>
          </wp:anchor>
        </w:drawing>
      </w:r>
    </w:p>
    <w:p w14:paraId="62D24E0D" w14:textId="77777777" w:rsidR="009C6C22" w:rsidRDefault="009C6C22" w:rsidP="00810D0E">
      <w:pPr>
        <w:jc w:val="center"/>
      </w:pPr>
    </w:p>
    <w:p w14:paraId="39092675" w14:textId="77777777" w:rsidR="009C6C22" w:rsidRDefault="009C6C22" w:rsidP="00810D0E">
      <w:pPr>
        <w:jc w:val="center"/>
      </w:pPr>
    </w:p>
    <w:p w14:paraId="2F153943" w14:textId="77777777" w:rsidR="009C6C22" w:rsidRDefault="009C6C22" w:rsidP="00810D0E">
      <w:pPr>
        <w:jc w:val="center"/>
      </w:pPr>
    </w:p>
    <w:p w14:paraId="5C428240" w14:textId="77777777" w:rsidR="009C6C22" w:rsidRDefault="009C6C22" w:rsidP="00810D0E">
      <w:pPr>
        <w:jc w:val="center"/>
      </w:pPr>
    </w:p>
    <w:p w14:paraId="7E8BB2F4" w14:textId="77777777" w:rsidR="009C6C22" w:rsidRDefault="009C6C22" w:rsidP="00810D0E">
      <w:pPr>
        <w:jc w:val="center"/>
      </w:pPr>
    </w:p>
    <w:p w14:paraId="505D3573" w14:textId="77777777" w:rsidR="009C6C22" w:rsidRDefault="009C6C22" w:rsidP="00810D0E">
      <w:pPr>
        <w:jc w:val="center"/>
      </w:pPr>
    </w:p>
    <w:p w14:paraId="22D84B87" w14:textId="77777777" w:rsidR="009C6C22" w:rsidRDefault="009C6C22" w:rsidP="00810D0E">
      <w:pPr>
        <w:jc w:val="center"/>
      </w:pPr>
    </w:p>
    <w:p w14:paraId="5ED65035" w14:textId="77777777" w:rsidR="009C6C22" w:rsidRDefault="009C6C22" w:rsidP="00810D0E">
      <w:pPr>
        <w:jc w:val="center"/>
      </w:pPr>
    </w:p>
    <w:p w14:paraId="5ECFFD1C" w14:textId="77777777" w:rsidR="009C6C22" w:rsidRDefault="009C6C22" w:rsidP="00810D0E">
      <w:pPr>
        <w:jc w:val="center"/>
      </w:pPr>
    </w:p>
    <w:p w14:paraId="6C2DFEAD" w14:textId="77777777" w:rsidR="009C6C22" w:rsidRDefault="009C6C22" w:rsidP="00810D0E">
      <w:pPr>
        <w:jc w:val="center"/>
      </w:pPr>
    </w:p>
    <w:p w14:paraId="3B901514" w14:textId="77777777" w:rsidR="009C6C22" w:rsidRDefault="009C6C22" w:rsidP="00810D0E">
      <w:pPr>
        <w:jc w:val="center"/>
      </w:pPr>
    </w:p>
    <w:p w14:paraId="21857F34" w14:textId="77777777" w:rsidR="00E14237" w:rsidRDefault="00E14237"/>
    <w:p w14:paraId="196DA6B0" w14:textId="77777777" w:rsidR="00E14237" w:rsidRDefault="00E14237"/>
    <w:p w14:paraId="1EA07BA4" w14:textId="77777777" w:rsidR="00E14237" w:rsidRDefault="00E14237"/>
    <w:p w14:paraId="0DB403EB" w14:textId="77777777" w:rsidR="00E14237" w:rsidRDefault="00E14237"/>
    <w:p w14:paraId="4E0710D5" w14:textId="77777777" w:rsidR="00E14237" w:rsidRDefault="00E14237"/>
    <w:p w14:paraId="001D99A5" w14:textId="77777777" w:rsidR="00E14237" w:rsidRDefault="00E14237"/>
    <w:p w14:paraId="0A9BEF64" w14:textId="77777777" w:rsidR="00E14237" w:rsidRDefault="00E14237"/>
    <w:p w14:paraId="1B3B7565" w14:textId="77777777" w:rsidR="006C3783" w:rsidRDefault="00292983"/>
    <w:p w14:paraId="53137008" w14:textId="77777777" w:rsidR="00E14237" w:rsidRDefault="00E14237"/>
    <w:p w14:paraId="2BBDD762" w14:textId="77777777" w:rsidR="00E14237" w:rsidRDefault="00E14237"/>
    <w:p w14:paraId="2CFC9F1F" w14:textId="77777777" w:rsidR="00E14237" w:rsidRDefault="00E14237"/>
    <w:p w14:paraId="72713DE7" w14:textId="77777777" w:rsidR="00E14237" w:rsidRDefault="00E14237"/>
    <w:p w14:paraId="7D60B85B" w14:textId="77777777" w:rsidR="00E14237" w:rsidRDefault="00E14237"/>
    <w:p w14:paraId="028D7B91" w14:textId="77777777" w:rsidR="00E14237" w:rsidRDefault="00E14237"/>
    <w:p w14:paraId="08CA0A93" w14:textId="77777777" w:rsidR="00E14237" w:rsidRDefault="00E14237"/>
    <w:p w14:paraId="4A0452EA" w14:textId="77777777" w:rsidR="00E14237" w:rsidRDefault="00E14237"/>
    <w:p w14:paraId="22EDBD9B" w14:textId="77777777" w:rsidR="00E14237" w:rsidRDefault="00E14237"/>
    <w:p w14:paraId="158FAF5D" w14:textId="77777777" w:rsidR="00E14237" w:rsidRDefault="00E14237"/>
    <w:p w14:paraId="44474446" w14:textId="77777777" w:rsidR="00E14237" w:rsidRDefault="00E14237"/>
    <w:p w14:paraId="7D1301D3" w14:textId="77777777" w:rsidR="00E14237" w:rsidRDefault="00E14237"/>
    <w:p w14:paraId="5D39F808" w14:textId="77777777" w:rsidR="00E14237" w:rsidRDefault="00E14237"/>
    <w:p w14:paraId="13ED38D4" w14:textId="77777777" w:rsidR="007437BE" w:rsidRDefault="007437BE"/>
    <w:p w14:paraId="0EA9E267" w14:textId="77777777" w:rsidR="00E14237" w:rsidRDefault="00E14237"/>
    <w:p w14:paraId="265F448A" w14:textId="77777777" w:rsidR="009C6C22" w:rsidRDefault="009C6C22" w:rsidP="00E14237">
      <w:pPr>
        <w:suppressAutoHyphens/>
        <w:ind w:left="426"/>
        <w:rPr>
          <w:rFonts w:ascii="Arial" w:eastAsia="Cambria" w:hAnsi="Arial" w:cs="Times New Roman"/>
          <w:b/>
          <w:sz w:val="32"/>
          <w:szCs w:val="32"/>
          <w:lang w:val="en-GB" w:eastAsia="ar-SA"/>
        </w:rPr>
      </w:pPr>
    </w:p>
    <w:p w14:paraId="2FD521AC" w14:textId="77777777" w:rsidR="009C6C22" w:rsidRDefault="009C6C22" w:rsidP="00E14237">
      <w:pPr>
        <w:suppressAutoHyphens/>
        <w:ind w:left="426"/>
        <w:rPr>
          <w:rFonts w:ascii="Arial" w:eastAsia="Cambria" w:hAnsi="Arial" w:cs="Times New Roman"/>
          <w:b/>
          <w:sz w:val="32"/>
          <w:szCs w:val="32"/>
          <w:lang w:val="en-GB" w:eastAsia="ar-SA"/>
        </w:rPr>
      </w:pPr>
    </w:p>
    <w:p w14:paraId="1E799E86" w14:textId="77777777" w:rsidR="009C6C22" w:rsidRDefault="009C6C22" w:rsidP="00E14237">
      <w:pPr>
        <w:suppressAutoHyphens/>
        <w:ind w:left="426"/>
        <w:rPr>
          <w:rFonts w:ascii="Arial" w:eastAsia="Cambria" w:hAnsi="Arial" w:cs="Times New Roman"/>
          <w:b/>
          <w:sz w:val="32"/>
          <w:szCs w:val="32"/>
          <w:lang w:val="en-GB" w:eastAsia="ar-SA"/>
        </w:rPr>
      </w:pPr>
    </w:p>
    <w:p w14:paraId="3AC348C1" w14:textId="77777777" w:rsidR="009C6C22" w:rsidRDefault="009C6C22" w:rsidP="00E14237">
      <w:pPr>
        <w:suppressAutoHyphens/>
        <w:ind w:left="426"/>
        <w:rPr>
          <w:rFonts w:ascii="Arial" w:eastAsia="Cambria" w:hAnsi="Arial" w:cs="Times New Roman"/>
          <w:b/>
          <w:sz w:val="32"/>
          <w:szCs w:val="32"/>
          <w:lang w:val="en-GB" w:eastAsia="ar-SA"/>
        </w:rPr>
      </w:pPr>
    </w:p>
    <w:p w14:paraId="70CAF84A" w14:textId="77777777" w:rsidR="009C6C22" w:rsidRDefault="009C6C22" w:rsidP="00E14237">
      <w:pPr>
        <w:suppressAutoHyphens/>
        <w:ind w:left="426"/>
        <w:rPr>
          <w:rFonts w:ascii="Arial" w:eastAsia="Cambria" w:hAnsi="Arial" w:cs="Times New Roman"/>
          <w:b/>
          <w:sz w:val="32"/>
          <w:szCs w:val="32"/>
          <w:lang w:val="en-GB" w:eastAsia="ar-SA"/>
        </w:rPr>
      </w:pPr>
    </w:p>
    <w:p w14:paraId="35A42977" w14:textId="77777777" w:rsidR="009C6C22" w:rsidRDefault="009C6C22" w:rsidP="00E14237">
      <w:pPr>
        <w:suppressAutoHyphens/>
        <w:ind w:left="426"/>
        <w:rPr>
          <w:rFonts w:ascii="Arial" w:eastAsia="Cambria" w:hAnsi="Arial" w:cs="Times New Roman"/>
          <w:b/>
          <w:sz w:val="32"/>
          <w:szCs w:val="32"/>
          <w:lang w:val="en-GB" w:eastAsia="ar-SA"/>
        </w:rPr>
      </w:pPr>
    </w:p>
    <w:p w14:paraId="75D79A5C" w14:textId="77777777" w:rsidR="00E14237" w:rsidRPr="00843896" w:rsidRDefault="00E14237" w:rsidP="00E14237">
      <w:pPr>
        <w:suppressAutoHyphens/>
        <w:ind w:left="426"/>
        <w:rPr>
          <w:rFonts w:ascii="Arial" w:eastAsia="Cambria" w:hAnsi="Arial" w:cs="Times New Roman"/>
          <w:b/>
          <w:sz w:val="32"/>
          <w:szCs w:val="32"/>
          <w:lang w:val="en-GB" w:eastAsia="ar-SA"/>
        </w:rPr>
      </w:pPr>
      <w:r w:rsidRPr="00843896">
        <w:rPr>
          <w:rFonts w:ascii="Arial" w:eastAsia="Cambria" w:hAnsi="Arial" w:cs="Times New Roman"/>
          <w:b/>
          <w:sz w:val="32"/>
          <w:szCs w:val="32"/>
          <w:lang w:val="en-GB" w:eastAsia="ar-SA"/>
        </w:rPr>
        <w:t>Contents</w:t>
      </w:r>
    </w:p>
    <w:p w14:paraId="6B49BD58" w14:textId="77777777" w:rsidR="00E14237" w:rsidRPr="00843896" w:rsidRDefault="00E14237" w:rsidP="00E14237">
      <w:pPr>
        <w:suppressAutoHyphens/>
        <w:rPr>
          <w:rFonts w:ascii="Arial" w:eastAsia="Cambria" w:hAnsi="Arial" w:cs="Times New Roman"/>
          <w:b/>
          <w:sz w:val="32"/>
          <w:szCs w:val="32"/>
          <w:lang w:val="en-GB" w:eastAsia="ar-SA"/>
        </w:rPr>
      </w:pPr>
    </w:p>
    <w:p w14:paraId="06F1D7FA" w14:textId="77777777" w:rsidR="00E14237" w:rsidRPr="00843896" w:rsidRDefault="00E14237" w:rsidP="00E14237">
      <w:pPr>
        <w:numPr>
          <w:ilvl w:val="0"/>
          <w:numId w:val="1"/>
        </w:numPr>
        <w:tabs>
          <w:tab w:val="left" w:pos="709"/>
          <w:tab w:val="left" w:pos="9356"/>
        </w:tabs>
        <w:suppressAutoHyphens/>
        <w:ind w:left="709" w:hanging="283"/>
        <w:rPr>
          <w:rFonts w:ascii="Arial" w:eastAsia="Cambria" w:hAnsi="Arial" w:cs="Times New Roman"/>
          <w:lang w:val="en-GB" w:eastAsia="ar-SA"/>
        </w:rPr>
      </w:pPr>
      <w:r w:rsidRPr="00843896">
        <w:rPr>
          <w:rFonts w:ascii="Arial" w:eastAsia="Cambria" w:hAnsi="Arial" w:cs="Times New Roman"/>
          <w:lang w:val="en-GB" w:eastAsia="ar-SA"/>
        </w:rPr>
        <w:t>The Context …</w:t>
      </w:r>
      <w:r>
        <w:rPr>
          <w:rFonts w:ascii="Arial" w:eastAsia="Cambria" w:hAnsi="Arial" w:cs="Times New Roman"/>
          <w:lang w:val="en-GB" w:eastAsia="ar-SA"/>
        </w:rPr>
        <w:t>………………………</w:t>
      </w:r>
      <w:r w:rsidRPr="00607FA9">
        <w:rPr>
          <w:rFonts w:ascii="Arial" w:eastAsia="Cambria" w:hAnsi="Arial" w:cs="Times New Roman"/>
          <w:lang w:val="en-GB" w:eastAsia="ar-SA"/>
        </w:rPr>
        <w:t>………………………………………………</w:t>
      </w:r>
      <w:r w:rsidRPr="00843896">
        <w:rPr>
          <w:rFonts w:ascii="Arial" w:eastAsia="Cambria" w:hAnsi="Arial" w:cs="Times New Roman"/>
          <w:lang w:val="en-GB" w:eastAsia="ar-SA"/>
        </w:rPr>
        <w:t>…..</w:t>
      </w:r>
      <w:r w:rsidRPr="00843896">
        <w:rPr>
          <w:rFonts w:ascii="Arial" w:eastAsia="Cambria" w:hAnsi="Arial" w:cs="Times New Roman"/>
          <w:lang w:val="en-GB" w:eastAsia="ar-SA"/>
        </w:rPr>
        <w:tab/>
        <w:t>3</w:t>
      </w:r>
    </w:p>
    <w:p w14:paraId="06F740CE" w14:textId="77777777" w:rsidR="00E14237" w:rsidRPr="00843896" w:rsidRDefault="00E14237" w:rsidP="00E14237">
      <w:pPr>
        <w:numPr>
          <w:ilvl w:val="0"/>
          <w:numId w:val="1"/>
        </w:numPr>
        <w:tabs>
          <w:tab w:val="left" w:pos="709"/>
          <w:tab w:val="left" w:pos="9356"/>
        </w:tabs>
        <w:suppressAutoHyphens/>
        <w:spacing w:before="120" w:after="120"/>
        <w:ind w:left="709" w:hanging="283"/>
        <w:rPr>
          <w:rFonts w:ascii="Arial" w:eastAsia="Cambria" w:hAnsi="Arial" w:cs="Times New Roman"/>
          <w:lang w:val="en-GB" w:eastAsia="ar-SA"/>
        </w:rPr>
      </w:pPr>
      <w:r w:rsidRPr="00843896">
        <w:rPr>
          <w:rFonts w:ascii="Arial" w:eastAsia="Cambria" w:hAnsi="Arial" w:cs="Times New Roman"/>
          <w:lang w:val="en-GB" w:eastAsia="ar-SA"/>
        </w:rPr>
        <w:t>The Bri</w:t>
      </w:r>
      <w:r>
        <w:rPr>
          <w:rFonts w:ascii="Arial" w:eastAsia="Cambria" w:hAnsi="Arial" w:cs="Times New Roman"/>
          <w:lang w:val="en-GB" w:eastAsia="ar-SA"/>
        </w:rPr>
        <w:t>ef ………………………………………………</w:t>
      </w:r>
      <w:r w:rsidRPr="00607FA9">
        <w:rPr>
          <w:rFonts w:ascii="Arial" w:eastAsia="Cambria" w:hAnsi="Arial" w:cs="Times New Roman"/>
          <w:lang w:val="en-GB" w:eastAsia="ar-SA"/>
        </w:rPr>
        <w:t>………………</w:t>
      </w:r>
      <w:r w:rsidRPr="00843896">
        <w:rPr>
          <w:rFonts w:ascii="Arial" w:eastAsia="Cambria" w:hAnsi="Arial" w:cs="Times New Roman"/>
          <w:lang w:val="en-GB" w:eastAsia="ar-SA"/>
        </w:rPr>
        <w:t>…………………</w:t>
      </w:r>
      <w:r w:rsidRPr="00843896">
        <w:rPr>
          <w:rFonts w:ascii="Arial" w:eastAsia="Cambria" w:hAnsi="Arial" w:cs="Times New Roman"/>
          <w:lang w:val="en-GB" w:eastAsia="ar-SA"/>
        </w:rPr>
        <w:tab/>
        <w:t>4</w:t>
      </w:r>
    </w:p>
    <w:p w14:paraId="567DCE0A" w14:textId="77777777" w:rsidR="00E14237" w:rsidRPr="00843896" w:rsidRDefault="00E14237" w:rsidP="00E14237">
      <w:pPr>
        <w:numPr>
          <w:ilvl w:val="0"/>
          <w:numId w:val="1"/>
        </w:numPr>
        <w:tabs>
          <w:tab w:val="left" w:pos="709"/>
          <w:tab w:val="left" w:pos="9356"/>
        </w:tabs>
        <w:suppressAutoHyphens/>
        <w:spacing w:before="120" w:after="120"/>
        <w:ind w:left="709" w:hanging="283"/>
        <w:rPr>
          <w:rFonts w:ascii="Arial" w:eastAsia="Cambria" w:hAnsi="Arial" w:cs="Times New Roman"/>
          <w:lang w:val="en-GB" w:eastAsia="ar-SA"/>
        </w:rPr>
      </w:pPr>
      <w:r w:rsidRPr="00843896">
        <w:rPr>
          <w:rFonts w:ascii="Arial" w:eastAsia="Cambria" w:hAnsi="Arial" w:cs="Times New Roman"/>
          <w:lang w:val="en-GB" w:eastAsia="ar-SA"/>
        </w:rPr>
        <w:t>Schedule for t</w:t>
      </w:r>
      <w:r>
        <w:rPr>
          <w:rFonts w:ascii="Arial" w:eastAsia="Cambria" w:hAnsi="Arial" w:cs="Times New Roman"/>
          <w:lang w:val="en-GB" w:eastAsia="ar-SA"/>
        </w:rPr>
        <w:t>he day ……………………………………</w:t>
      </w:r>
      <w:r w:rsidRPr="00607FA9">
        <w:rPr>
          <w:rFonts w:ascii="Arial" w:eastAsia="Cambria" w:hAnsi="Arial" w:cs="Times New Roman"/>
          <w:lang w:val="en-GB" w:eastAsia="ar-SA"/>
        </w:rPr>
        <w:t>………………</w:t>
      </w:r>
      <w:r w:rsidRPr="00843896">
        <w:rPr>
          <w:rFonts w:ascii="Arial" w:eastAsia="Cambria" w:hAnsi="Arial" w:cs="Times New Roman"/>
          <w:lang w:val="en-GB" w:eastAsia="ar-SA"/>
        </w:rPr>
        <w:t>………………</w:t>
      </w:r>
      <w:r w:rsidRPr="00843896">
        <w:rPr>
          <w:rFonts w:ascii="Arial" w:eastAsia="Cambria" w:hAnsi="Arial" w:cs="Times New Roman"/>
          <w:lang w:val="en-GB" w:eastAsia="ar-SA"/>
        </w:rPr>
        <w:tab/>
        <w:t>5</w:t>
      </w:r>
    </w:p>
    <w:p w14:paraId="3356401B" w14:textId="77777777" w:rsidR="00E14237" w:rsidRPr="00843896" w:rsidRDefault="00E14237" w:rsidP="00E14237">
      <w:pPr>
        <w:numPr>
          <w:ilvl w:val="0"/>
          <w:numId w:val="1"/>
        </w:numPr>
        <w:tabs>
          <w:tab w:val="left" w:pos="709"/>
          <w:tab w:val="left" w:pos="9356"/>
        </w:tabs>
        <w:suppressAutoHyphens/>
        <w:spacing w:before="120" w:after="120"/>
        <w:ind w:left="709" w:hanging="283"/>
        <w:rPr>
          <w:rFonts w:ascii="Arial" w:eastAsia="Cambria" w:hAnsi="Arial" w:cs="Times New Roman"/>
          <w:lang w:val="en-GB" w:eastAsia="ar-SA"/>
        </w:rPr>
      </w:pPr>
      <w:r>
        <w:rPr>
          <w:rFonts w:ascii="Arial" w:eastAsia="Cambria" w:hAnsi="Arial" w:cs="Times New Roman"/>
          <w:lang w:val="en-GB" w:eastAsia="ar-SA"/>
        </w:rPr>
        <w:t>Shop</w:t>
      </w:r>
      <w:r w:rsidRPr="00843896">
        <w:rPr>
          <w:rFonts w:ascii="Arial" w:eastAsia="Cambria" w:hAnsi="Arial" w:cs="Times New Roman"/>
          <w:lang w:val="en-GB" w:eastAsia="ar-SA"/>
        </w:rPr>
        <w:t xml:space="preserve"> resource </w:t>
      </w:r>
      <w:r>
        <w:rPr>
          <w:rFonts w:ascii="Arial" w:eastAsia="Cambria" w:hAnsi="Arial" w:cs="Times New Roman"/>
          <w:lang w:val="en-GB" w:eastAsia="ar-SA"/>
        </w:rPr>
        <w:t>sheet …………………………………</w:t>
      </w:r>
      <w:r w:rsidRPr="00607FA9">
        <w:rPr>
          <w:rFonts w:ascii="Arial" w:eastAsia="Cambria" w:hAnsi="Arial" w:cs="Times New Roman"/>
          <w:lang w:val="en-GB" w:eastAsia="ar-SA"/>
        </w:rPr>
        <w:t>……………………</w:t>
      </w:r>
      <w:r w:rsidRPr="00843896">
        <w:rPr>
          <w:rFonts w:ascii="Arial" w:eastAsia="Cambria" w:hAnsi="Arial" w:cs="Times New Roman"/>
          <w:lang w:val="en-GB" w:eastAsia="ar-SA"/>
        </w:rPr>
        <w:t>……….</w:t>
      </w:r>
      <w:r w:rsidRPr="00843896">
        <w:rPr>
          <w:rFonts w:ascii="Arial" w:eastAsia="Cambria" w:hAnsi="Arial" w:cs="Times New Roman"/>
          <w:lang w:val="en-GB" w:eastAsia="ar-SA"/>
        </w:rPr>
        <w:tab/>
        <w:t>6</w:t>
      </w:r>
    </w:p>
    <w:p w14:paraId="0EE629EC" w14:textId="77777777" w:rsidR="00E14237" w:rsidRPr="00843896" w:rsidRDefault="00E14237" w:rsidP="00E14237">
      <w:pPr>
        <w:numPr>
          <w:ilvl w:val="0"/>
          <w:numId w:val="1"/>
        </w:numPr>
        <w:tabs>
          <w:tab w:val="left" w:pos="709"/>
          <w:tab w:val="left" w:pos="9356"/>
        </w:tabs>
        <w:suppressAutoHyphens/>
        <w:spacing w:before="120" w:after="120"/>
        <w:ind w:left="709" w:hanging="283"/>
        <w:rPr>
          <w:rFonts w:ascii="Arial" w:eastAsia="Cambria" w:hAnsi="Arial" w:cs="Times New Roman"/>
          <w:lang w:val="en-GB" w:eastAsia="ar-SA"/>
        </w:rPr>
      </w:pPr>
      <w:r w:rsidRPr="00843896">
        <w:rPr>
          <w:rFonts w:ascii="Arial" w:eastAsia="Cambria" w:hAnsi="Arial" w:cs="Times New Roman"/>
          <w:lang w:val="en-GB" w:eastAsia="ar-SA"/>
        </w:rPr>
        <w:t>Assessment information and crit</w:t>
      </w:r>
      <w:r>
        <w:rPr>
          <w:rFonts w:ascii="Arial" w:eastAsia="Cambria" w:hAnsi="Arial" w:cs="Times New Roman"/>
          <w:lang w:val="en-GB" w:eastAsia="ar-SA"/>
        </w:rPr>
        <w:t>eria …………………………</w:t>
      </w:r>
      <w:r w:rsidRPr="00607FA9">
        <w:rPr>
          <w:rFonts w:ascii="Arial" w:eastAsia="Cambria" w:hAnsi="Arial" w:cs="Times New Roman"/>
          <w:lang w:val="en-GB" w:eastAsia="ar-SA"/>
        </w:rPr>
        <w:t>……………………….</w:t>
      </w:r>
      <w:r w:rsidRPr="00607FA9">
        <w:rPr>
          <w:rFonts w:ascii="Arial" w:eastAsia="Cambria" w:hAnsi="Arial" w:cs="Times New Roman"/>
          <w:lang w:val="en-GB" w:eastAsia="ar-SA"/>
        </w:rPr>
        <w:tab/>
      </w:r>
      <w:r w:rsidRPr="00843896">
        <w:rPr>
          <w:rFonts w:ascii="Arial" w:eastAsia="Cambria" w:hAnsi="Arial" w:cs="Times New Roman"/>
          <w:lang w:val="en-GB" w:eastAsia="ar-SA"/>
        </w:rPr>
        <w:t>8</w:t>
      </w:r>
    </w:p>
    <w:p w14:paraId="2EE2FB9B" w14:textId="77777777" w:rsidR="00E14237" w:rsidRDefault="00E14237" w:rsidP="00E14237"/>
    <w:p w14:paraId="54DB3DFA" w14:textId="77777777" w:rsidR="00E14237" w:rsidRDefault="00E14237" w:rsidP="00E14237"/>
    <w:p w14:paraId="79E58366" w14:textId="77777777" w:rsidR="00E14237" w:rsidRDefault="00E14237" w:rsidP="00E14237"/>
    <w:p w14:paraId="74EEC940" w14:textId="77777777" w:rsidR="00E14237" w:rsidRDefault="00E14237" w:rsidP="00E14237"/>
    <w:p w14:paraId="07AB9D5B" w14:textId="77777777" w:rsidR="00E14237" w:rsidRDefault="00E14237" w:rsidP="00E14237"/>
    <w:p w14:paraId="5DC05E56" w14:textId="77777777" w:rsidR="00E14237" w:rsidRDefault="00E14237" w:rsidP="00E14237"/>
    <w:p w14:paraId="37EFDE83" w14:textId="77777777" w:rsidR="00E14237" w:rsidRDefault="00E14237" w:rsidP="00E14237"/>
    <w:p w14:paraId="08381631" w14:textId="77777777" w:rsidR="00E14237" w:rsidRDefault="00E14237" w:rsidP="00E14237"/>
    <w:p w14:paraId="6AB81E08" w14:textId="77777777" w:rsidR="00E14237" w:rsidRDefault="00E14237" w:rsidP="00E14237"/>
    <w:p w14:paraId="3464F6A4" w14:textId="77777777" w:rsidR="00E14237" w:rsidRDefault="00E14237" w:rsidP="00E14237"/>
    <w:p w14:paraId="2056D456" w14:textId="77777777" w:rsidR="00E14237" w:rsidRDefault="00E14237" w:rsidP="00E14237"/>
    <w:p w14:paraId="3E1CAA27" w14:textId="77777777" w:rsidR="00E14237" w:rsidRDefault="00E14237" w:rsidP="00E14237"/>
    <w:p w14:paraId="6CB87BDF" w14:textId="77777777" w:rsidR="00E14237" w:rsidRDefault="00E14237" w:rsidP="00E14237"/>
    <w:p w14:paraId="7C7514D1" w14:textId="77777777" w:rsidR="00E14237" w:rsidRDefault="00E14237" w:rsidP="00E14237"/>
    <w:p w14:paraId="32AC8B0A" w14:textId="77777777" w:rsidR="00E14237" w:rsidRDefault="00E14237" w:rsidP="00E14237"/>
    <w:p w14:paraId="205ED4E1" w14:textId="77777777" w:rsidR="00E14237" w:rsidRDefault="00E14237" w:rsidP="00E14237"/>
    <w:p w14:paraId="711971D5" w14:textId="77777777" w:rsidR="00E14237" w:rsidRDefault="00E14237" w:rsidP="00E14237"/>
    <w:p w14:paraId="7830FE1F" w14:textId="77777777" w:rsidR="00E14237" w:rsidRDefault="00E14237" w:rsidP="00E14237"/>
    <w:p w14:paraId="0A91F44F" w14:textId="77777777" w:rsidR="00E14237" w:rsidRDefault="00E14237" w:rsidP="00E14237"/>
    <w:p w14:paraId="1C5636B8" w14:textId="77777777" w:rsidR="00E14237" w:rsidRDefault="00E14237" w:rsidP="00E14237"/>
    <w:p w14:paraId="327DF747" w14:textId="77777777" w:rsidR="00E14237" w:rsidRDefault="00E14237" w:rsidP="00E14237"/>
    <w:p w14:paraId="25842EBE" w14:textId="77777777" w:rsidR="00E14237" w:rsidRDefault="00E14237" w:rsidP="00E14237"/>
    <w:p w14:paraId="5B020198" w14:textId="77777777" w:rsidR="00E14237" w:rsidRDefault="00E14237" w:rsidP="00E14237"/>
    <w:p w14:paraId="77040480" w14:textId="77777777" w:rsidR="00E14237" w:rsidRDefault="00E14237" w:rsidP="00E14237"/>
    <w:p w14:paraId="702D8BFF" w14:textId="77777777" w:rsidR="00E14237" w:rsidRDefault="00E14237" w:rsidP="00E14237"/>
    <w:p w14:paraId="1E60AC40" w14:textId="77777777" w:rsidR="00E14237" w:rsidRDefault="00E14237" w:rsidP="00E14237"/>
    <w:p w14:paraId="7DBCDB67" w14:textId="77777777" w:rsidR="00E14237" w:rsidRDefault="00E14237" w:rsidP="00E14237"/>
    <w:p w14:paraId="5139FB8C" w14:textId="77777777" w:rsidR="00E14237" w:rsidRDefault="00E14237" w:rsidP="00E14237"/>
    <w:p w14:paraId="387410E3" w14:textId="77777777" w:rsidR="00E14237" w:rsidRDefault="00E14237" w:rsidP="00E14237"/>
    <w:p w14:paraId="57B8A4F0" w14:textId="77777777" w:rsidR="009C6C22" w:rsidRDefault="009C6C22" w:rsidP="00E14237"/>
    <w:p w14:paraId="619C682C" w14:textId="77777777" w:rsidR="00E14237" w:rsidRDefault="00E14237" w:rsidP="00E14237"/>
    <w:p w14:paraId="485549C8" w14:textId="77777777" w:rsidR="00E14237" w:rsidRDefault="00E14237" w:rsidP="00E14237"/>
    <w:p w14:paraId="0AFC69C8" w14:textId="77777777" w:rsidR="00E14237" w:rsidRDefault="00E14237" w:rsidP="00E14237"/>
    <w:p w14:paraId="1072D542" w14:textId="77777777" w:rsidR="00E14237" w:rsidRDefault="00E14237" w:rsidP="00E14237"/>
    <w:p w14:paraId="206BEFEA" w14:textId="77777777" w:rsidR="00E14237" w:rsidRDefault="00E14237" w:rsidP="00E14237"/>
    <w:p w14:paraId="67DF9A8E" w14:textId="77777777" w:rsidR="00E14237" w:rsidRDefault="00E14237" w:rsidP="00E14237"/>
    <w:p w14:paraId="08391C6C" w14:textId="77777777" w:rsidR="00E14237" w:rsidRDefault="00E14237" w:rsidP="00E14237"/>
    <w:p w14:paraId="1203FEC1" w14:textId="77777777" w:rsidR="00E14237" w:rsidRPr="002F0E50" w:rsidRDefault="00E14237" w:rsidP="00E14237">
      <w:pPr>
        <w:rPr>
          <w:rFonts w:ascii="Arial" w:hAnsi="Arial" w:cs="Arial"/>
        </w:rPr>
      </w:pPr>
    </w:p>
    <w:p w14:paraId="3E50E956" w14:textId="77777777" w:rsidR="00E14237" w:rsidRDefault="00E14237" w:rsidP="00E14237">
      <w:pPr>
        <w:rPr>
          <w:rFonts w:ascii="Arial" w:hAnsi="Arial" w:cs="Arial"/>
          <w:b/>
        </w:rPr>
      </w:pPr>
      <w:bookmarkStart w:id="0" w:name="_Toc385244900"/>
    </w:p>
    <w:p w14:paraId="41145D10" w14:textId="77777777" w:rsidR="00E14237" w:rsidRDefault="00E14237" w:rsidP="00E14237">
      <w:pPr>
        <w:rPr>
          <w:rFonts w:ascii="Arial" w:hAnsi="Arial" w:cs="Arial"/>
          <w:b/>
        </w:rPr>
      </w:pPr>
    </w:p>
    <w:p w14:paraId="4542F9F7" w14:textId="77777777" w:rsidR="00E14237" w:rsidRPr="00EC365E" w:rsidRDefault="00E14237" w:rsidP="00E14237">
      <w:pPr>
        <w:rPr>
          <w:rFonts w:ascii="Arial" w:hAnsi="Arial" w:cs="Arial"/>
          <w:b/>
          <w:sz w:val="28"/>
          <w:szCs w:val="28"/>
        </w:rPr>
      </w:pPr>
      <w:r w:rsidRPr="00EC365E">
        <w:rPr>
          <w:rFonts w:ascii="Arial" w:hAnsi="Arial" w:cs="Arial"/>
          <w:b/>
          <w:sz w:val="28"/>
          <w:szCs w:val="28"/>
        </w:rPr>
        <w:lastRenderedPageBreak/>
        <w:t>1. The context</w:t>
      </w:r>
    </w:p>
    <w:p w14:paraId="357C59B0" w14:textId="77777777" w:rsidR="00E14237" w:rsidRPr="00EC365E" w:rsidRDefault="00E14237" w:rsidP="00E14237"/>
    <w:p w14:paraId="7E89906C" w14:textId="77777777" w:rsidR="001E40B7" w:rsidRDefault="00A87F5D" w:rsidP="00E14237">
      <w:pPr>
        <w:rPr>
          <w:rFonts w:ascii="Arial" w:hAnsi="Arial" w:cs="Arial"/>
        </w:rPr>
      </w:pPr>
      <w:r>
        <w:rPr>
          <w:rFonts w:ascii="Arial" w:hAnsi="Arial" w:cs="Arial"/>
        </w:rPr>
        <w:t>Lighthouse keepers often have</w:t>
      </w:r>
      <w:r w:rsidR="001E40B7">
        <w:rPr>
          <w:rFonts w:ascii="Arial" w:hAnsi="Arial" w:cs="Arial"/>
        </w:rPr>
        <w:t xml:space="preserve"> to work in severe weather conditions, particularly when the lighthouse it situated off the mainland. This can make getting to and from the lighthouse very difficult and can mean keepers can be stranded in bad weather. You have been asked to design a way of helping these lighthouse keepers</w:t>
      </w:r>
      <w:r>
        <w:rPr>
          <w:rFonts w:ascii="Arial" w:hAnsi="Arial" w:cs="Arial"/>
        </w:rPr>
        <w:t xml:space="preserve"> get back to the mainland even when boats cannot get out to them.</w:t>
      </w:r>
    </w:p>
    <w:p w14:paraId="7E76771E" w14:textId="77777777" w:rsidR="00E14237" w:rsidRDefault="00E14237" w:rsidP="00E14237">
      <w:pPr>
        <w:rPr>
          <w:rFonts w:ascii="Arial" w:hAnsi="Arial" w:cs="Arial"/>
        </w:rPr>
      </w:pPr>
    </w:p>
    <w:p w14:paraId="21C4ABB7" w14:textId="77777777" w:rsidR="00E14237" w:rsidRDefault="00E14237" w:rsidP="00E14237">
      <w:pPr>
        <w:rPr>
          <w:rFonts w:ascii="Arial" w:hAnsi="Arial" w:cs="Arial"/>
        </w:rPr>
      </w:pPr>
    </w:p>
    <w:p w14:paraId="10FC6207" w14:textId="77777777" w:rsidR="00E14237" w:rsidRPr="00EC365E" w:rsidRDefault="00E14237" w:rsidP="00E14237">
      <w:pPr>
        <w:rPr>
          <w:rFonts w:ascii="Arial" w:hAnsi="Arial" w:cs="Arial"/>
          <w:b/>
          <w:sz w:val="28"/>
          <w:szCs w:val="28"/>
        </w:rPr>
      </w:pPr>
      <w:r w:rsidRPr="00EC365E">
        <w:rPr>
          <w:rFonts w:ascii="Arial" w:hAnsi="Arial" w:cs="Arial"/>
          <w:b/>
          <w:sz w:val="28"/>
          <w:szCs w:val="28"/>
        </w:rPr>
        <w:t xml:space="preserve">2. The Brief </w:t>
      </w:r>
    </w:p>
    <w:p w14:paraId="3D495227" w14:textId="77777777" w:rsidR="00E14237" w:rsidRPr="00F62809" w:rsidRDefault="00E14237" w:rsidP="00E14237">
      <w:pPr>
        <w:rPr>
          <w:rFonts w:ascii="Arial" w:hAnsi="Arial" w:cs="Arial"/>
          <w:b/>
        </w:rPr>
      </w:pPr>
    </w:p>
    <w:p w14:paraId="40E17111" w14:textId="77777777" w:rsidR="00A87F5D" w:rsidRDefault="001E40B7" w:rsidP="001E40B7">
      <w:pPr>
        <w:rPr>
          <w:rFonts w:ascii="Arial" w:hAnsi="Arial" w:cs="Arial"/>
        </w:rPr>
      </w:pPr>
      <w:r>
        <w:rPr>
          <w:rFonts w:ascii="Arial" w:hAnsi="Arial" w:cs="Arial"/>
        </w:rPr>
        <w:t xml:space="preserve">Your team of engineers has been asked to design a way of getting lighthouse keepers back to the mainland from a lighthouse based on a small island 200 </w:t>
      </w:r>
      <w:proofErr w:type="spellStart"/>
      <w:r>
        <w:rPr>
          <w:rFonts w:ascii="Arial" w:hAnsi="Arial" w:cs="Arial"/>
        </w:rPr>
        <w:t>metres</w:t>
      </w:r>
      <w:proofErr w:type="spellEnd"/>
      <w:r>
        <w:rPr>
          <w:rFonts w:ascii="Arial" w:hAnsi="Arial" w:cs="Arial"/>
        </w:rPr>
        <w:t xml:space="preserve"> from the nearest land. Your design will need to carry the keeper safely across the waves which can be high during storms.</w:t>
      </w:r>
    </w:p>
    <w:p w14:paraId="23BB7D48" w14:textId="77777777" w:rsidR="00A87F5D" w:rsidRDefault="00A87F5D" w:rsidP="001E40B7">
      <w:pPr>
        <w:rPr>
          <w:rFonts w:ascii="Arial" w:hAnsi="Arial" w:cs="Arial"/>
        </w:rPr>
      </w:pPr>
    </w:p>
    <w:p w14:paraId="6AC20068" w14:textId="77777777" w:rsidR="001E40B7" w:rsidRDefault="00A87F5D" w:rsidP="001E40B7">
      <w:pPr>
        <w:rPr>
          <w:rFonts w:ascii="Arial" w:hAnsi="Arial" w:cs="Arial"/>
        </w:rPr>
      </w:pPr>
      <w:r>
        <w:rPr>
          <w:rFonts w:ascii="Arial" w:hAnsi="Arial" w:cs="Arial"/>
        </w:rPr>
        <w:t>The concept engineers have already decided that a zip line from the lighthouse to the mainland is going to be the best approach so your task will be to design and construct a way of carrying the keeper on this line.</w:t>
      </w:r>
      <w:r w:rsidR="00FF0C68">
        <w:rPr>
          <w:rFonts w:ascii="Arial" w:hAnsi="Arial" w:cs="Arial"/>
        </w:rPr>
        <w:t xml:space="preserve"> You will also need to design a way of getting the transfer system back to the lighthouse once it is safe enough for the keeper to return to the lighthouse so that it is available in the next storm.</w:t>
      </w:r>
    </w:p>
    <w:p w14:paraId="2F967A09" w14:textId="77777777" w:rsidR="00F272B7" w:rsidRDefault="009C6C22" w:rsidP="00E14237">
      <w:p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0053FE83" wp14:editId="3157A3C2">
                <wp:simplePos x="0" y="0"/>
                <wp:positionH relativeFrom="column">
                  <wp:posOffset>-83185</wp:posOffset>
                </wp:positionH>
                <wp:positionV relativeFrom="paragraph">
                  <wp:posOffset>111125</wp:posOffset>
                </wp:positionV>
                <wp:extent cx="2814320" cy="1920240"/>
                <wp:effectExtent l="0" t="0" r="0" b="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2F571" w14:textId="77777777" w:rsidR="00FF0C68" w:rsidRDefault="00DE2672">
                            <w:r>
                              <w:rPr>
                                <w:noProof/>
                                <w:lang w:val="en-GB" w:eastAsia="en-GB"/>
                              </w:rPr>
                              <w:drawing>
                                <wp:inline distT="0" distB="0" distL="0" distR="0" wp14:anchorId="43B571AE" wp14:editId="22D70212">
                                  <wp:extent cx="2631440"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header-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1440" cy="17526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6.55pt;margin-top:8.75pt;width:221.6pt;height:15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SxhQIAABc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" stroked="f">
                <v:textbox>
                  <w:txbxContent>
                    <w:p w:rsidR="00FF0C68" w:rsidRDefault="00DE2672">
                      <w:r>
                        <w:rPr>
                          <w:noProof/>
                          <w:lang w:val="en-GB" w:eastAsia="en-GB"/>
                        </w:rPr>
                        <w:drawing>
                          <wp:inline distT="0" distB="0" distL="0" distR="0">
                            <wp:extent cx="2631440"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header-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1440" cy="1752600"/>
                                    </a:xfrm>
                                    <a:prstGeom prst="rect">
                                      <a:avLst/>
                                    </a:prstGeom>
                                  </pic:spPr>
                                </pic:pic>
                              </a:graphicData>
                            </a:graphic>
                          </wp:inline>
                        </w:drawing>
                      </w:r>
                    </w:p>
                  </w:txbxContent>
                </v:textbox>
                <w10:wrap type="square"/>
              </v:shape>
            </w:pict>
          </mc:Fallback>
        </mc:AlternateContent>
      </w:r>
    </w:p>
    <w:p w14:paraId="3AD48675" w14:textId="77777777" w:rsidR="001E40B7" w:rsidRDefault="001E40B7" w:rsidP="00E14237">
      <w:pPr>
        <w:rPr>
          <w:rFonts w:ascii="Arial" w:hAnsi="Arial" w:cs="Arial"/>
        </w:rPr>
      </w:pPr>
    </w:p>
    <w:p w14:paraId="06371285" w14:textId="77777777" w:rsidR="00224466" w:rsidRDefault="00E14237" w:rsidP="00E14237">
      <w:pPr>
        <w:rPr>
          <w:rFonts w:ascii="Arial" w:hAnsi="Arial" w:cs="Arial"/>
        </w:rPr>
      </w:pPr>
      <w:r>
        <w:rPr>
          <w:rFonts w:ascii="Arial" w:hAnsi="Arial" w:cs="Arial"/>
        </w:rPr>
        <w:t>Engineers usually build prototype</w:t>
      </w:r>
      <w:r w:rsidR="001E40B7">
        <w:rPr>
          <w:rFonts w:ascii="Arial" w:hAnsi="Arial" w:cs="Arial"/>
        </w:rPr>
        <w:t xml:space="preserve">s to test out their ideas first so your prototype design will only need to carry the keeper 4 </w:t>
      </w:r>
      <w:proofErr w:type="spellStart"/>
      <w:r w:rsidR="001E40B7">
        <w:rPr>
          <w:rFonts w:ascii="Arial" w:hAnsi="Arial" w:cs="Arial"/>
        </w:rPr>
        <w:t>metres</w:t>
      </w:r>
      <w:proofErr w:type="spellEnd"/>
      <w:r w:rsidR="001E40B7">
        <w:rPr>
          <w:rFonts w:ascii="Arial" w:hAnsi="Arial" w:cs="Arial"/>
        </w:rPr>
        <w:t xml:space="preserve">. Your prototype will also be much smaller than the final product so will not be </w:t>
      </w:r>
      <w:r w:rsidR="00224466">
        <w:rPr>
          <w:rFonts w:ascii="Arial" w:hAnsi="Arial" w:cs="Arial"/>
        </w:rPr>
        <w:t>able to carry a person. T</w:t>
      </w:r>
      <w:r w:rsidR="00A87F5D">
        <w:rPr>
          <w:rFonts w:ascii="Arial" w:hAnsi="Arial" w:cs="Arial"/>
        </w:rPr>
        <w:t xml:space="preserve">o represent the </w:t>
      </w:r>
      <w:r w:rsidR="003A5766">
        <w:rPr>
          <w:rFonts w:ascii="Arial" w:hAnsi="Arial" w:cs="Arial"/>
        </w:rPr>
        <w:t>keeper,</w:t>
      </w:r>
      <w:r w:rsidR="00A87F5D">
        <w:rPr>
          <w:rFonts w:ascii="Arial" w:hAnsi="Arial" w:cs="Arial"/>
        </w:rPr>
        <w:t xml:space="preserve"> you are going to be given </w:t>
      </w:r>
      <w:r w:rsidR="00224466">
        <w:rPr>
          <w:rFonts w:ascii="Arial" w:hAnsi="Arial" w:cs="Arial"/>
        </w:rPr>
        <w:t xml:space="preserve">an egg </w:t>
      </w:r>
      <w:r w:rsidR="00A87F5D">
        <w:rPr>
          <w:rFonts w:ascii="Arial" w:hAnsi="Arial" w:cs="Arial"/>
        </w:rPr>
        <w:t xml:space="preserve">to transfer </w:t>
      </w:r>
      <w:r w:rsidR="00224466">
        <w:rPr>
          <w:rFonts w:ascii="Arial" w:hAnsi="Arial" w:cs="Arial"/>
        </w:rPr>
        <w:t xml:space="preserve">safely </w:t>
      </w:r>
      <w:r w:rsidR="00A87F5D">
        <w:rPr>
          <w:rFonts w:ascii="Arial" w:hAnsi="Arial" w:cs="Arial"/>
        </w:rPr>
        <w:t xml:space="preserve">across the distance and land </w:t>
      </w:r>
      <w:r w:rsidR="00224466">
        <w:rPr>
          <w:rFonts w:ascii="Arial" w:hAnsi="Arial" w:cs="Arial"/>
        </w:rPr>
        <w:t xml:space="preserve">on the mainland without </w:t>
      </w:r>
      <w:r w:rsidR="00A87F5D">
        <w:rPr>
          <w:rFonts w:ascii="Arial" w:hAnsi="Arial" w:cs="Arial"/>
        </w:rPr>
        <w:t xml:space="preserve">it </w:t>
      </w:r>
      <w:r w:rsidR="00224466">
        <w:rPr>
          <w:rFonts w:ascii="Arial" w:hAnsi="Arial" w:cs="Arial"/>
        </w:rPr>
        <w:t>cracking or smashing.</w:t>
      </w:r>
    </w:p>
    <w:p w14:paraId="09CE2DE5" w14:textId="77777777" w:rsidR="00224466" w:rsidRDefault="00224466" w:rsidP="00E14237">
      <w:pPr>
        <w:rPr>
          <w:rFonts w:ascii="Arial" w:hAnsi="Arial" w:cs="Arial"/>
        </w:rPr>
      </w:pPr>
    </w:p>
    <w:p w14:paraId="45C358CC" w14:textId="77777777" w:rsidR="00F272B7" w:rsidRDefault="00F272B7" w:rsidP="00E14237">
      <w:pPr>
        <w:rPr>
          <w:rFonts w:ascii="Arial" w:hAnsi="Arial" w:cs="Arial"/>
        </w:rPr>
      </w:pPr>
    </w:p>
    <w:p w14:paraId="72326332" w14:textId="77777777" w:rsidR="00F272B7" w:rsidRDefault="00F272B7" w:rsidP="00E14237">
      <w:pPr>
        <w:rPr>
          <w:rFonts w:ascii="Arial" w:hAnsi="Arial" w:cs="Arial"/>
        </w:rPr>
      </w:pPr>
    </w:p>
    <w:p w14:paraId="1214743F" w14:textId="77777777" w:rsidR="00224466" w:rsidRDefault="00224466" w:rsidP="00E14237">
      <w:pPr>
        <w:rPr>
          <w:rFonts w:ascii="Arial" w:hAnsi="Arial" w:cs="Arial"/>
        </w:rPr>
      </w:pPr>
      <w:r>
        <w:rPr>
          <w:rFonts w:ascii="Arial" w:hAnsi="Arial" w:cs="Arial"/>
        </w:rPr>
        <w:t xml:space="preserve">You will need to think about how to warn people the keeper is transferring to the mainland </w:t>
      </w:r>
      <w:r w:rsidR="00FF0C68">
        <w:rPr>
          <w:rFonts w:ascii="Arial" w:hAnsi="Arial" w:cs="Arial"/>
        </w:rPr>
        <w:t xml:space="preserve">or that the transfer system is being returned to the lighthouse </w:t>
      </w:r>
      <w:r>
        <w:rPr>
          <w:rFonts w:ascii="Arial" w:hAnsi="Arial" w:cs="Arial"/>
        </w:rPr>
        <w:t xml:space="preserve">and how it could operate safely in dark and stormy conditions. Your prototype must include at least one electric circuit. </w:t>
      </w:r>
    </w:p>
    <w:p w14:paraId="35BC4AC3" w14:textId="77777777" w:rsidR="00E14237" w:rsidRDefault="00E14237" w:rsidP="00E14237">
      <w:pPr>
        <w:rPr>
          <w:rFonts w:ascii="Arial" w:hAnsi="Arial" w:cs="Arial"/>
        </w:rPr>
      </w:pPr>
    </w:p>
    <w:p w14:paraId="138CE552" w14:textId="77777777" w:rsidR="00E14237" w:rsidRDefault="00E14237" w:rsidP="00E14237">
      <w:pPr>
        <w:rPr>
          <w:rFonts w:ascii="Arial" w:hAnsi="Arial" w:cs="Arial"/>
        </w:rPr>
      </w:pPr>
      <w:r>
        <w:rPr>
          <w:rFonts w:ascii="Arial" w:hAnsi="Arial" w:cs="Arial"/>
        </w:rPr>
        <w:t>You will need to work as a team as real-life engineers throughout the day if you are going to succ</w:t>
      </w:r>
      <w:r w:rsidR="007E0F5B">
        <w:rPr>
          <w:rFonts w:ascii="Arial" w:hAnsi="Arial" w:cs="Arial"/>
        </w:rPr>
        <w:t>eed in this challenge. T</w:t>
      </w:r>
      <w:r>
        <w:rPr>
          <w:rFonts w:ascii="Arial" w:hAnsi="Arial" w:cs="Arial"/>
        </w:rPr>
        <w:t>o do this you will need to take on additional roles which will give some members of your team responsibility for managing your time, your money and the overall project.</w:t>
      </w:r>
    </w:p>
    <w:p w14:paraId="1F464366" w14:textId="77777777" w:rsidR="00E14237" w:rsidRDefault="00E14237" w:rsidP="00E14237">
      <w:pPr>
        <w:rPr>
          <w:rFonts w:ascii="Arial" w:hAnsi="Arial" w:cs="Arial"/>
        </w:rPr>
      </w:pPr>
    </w:p>
    <w:p w14:paraId="659453E7" w14:textId="77777777" w:rsidR="00E14237" w:rsidRDefault="00E14237" w:rsidP="00E14237">
      <w:pPr>
        <w:rPr>
          <w:rFonts w:ascii="Arial" w:hAnsi="Arial" w:cs="Arial"/>
        </w:rPr>
      </w:pPr>
      <w:r>
        <w:rPr>
          <w:rFonts w:ascii="Arial" w:hAnsi="Arial" w:cs="Arial"/>
        </w:rPr>
        <w:t xml:space="preserve">You will present your ideas at the end of the day to the judge(s) and the other young engineers on your challenge day. </w:t>
      </w:r>
    </w:p>
    <w:p w14:paraId="0663B96F" w14:textId="77777777" w:rsidR="00E14237" w:rsidRDefault="00E14237" w:rsidP="00E14237">
      <w:pPr>
        <w:rPr>
          <w:rFonts w:ascii="Arial" w:hAnsi="Arial" w:cs="Arial"/>
        </w:rPr>
      </w:pPr>
    </w:p>
    <w:p w14:paraId="3ACD9C1C" w14:textId="77777777" w:rsidR="00F272B7" w:rsidRDefault="00F272B7" w:rsidP="00E14237">
      <w:pPr>
        <w:rPr>
          <w:rFonts w:ascii="Arial" w:hAnsi="Arial" w:cs="Arial"/>
        </w:rPr>
      </w:pPr>
    </w:p>
    <w:p w14:paraId="7CEAAE44" w14:textId="77777777" w:rsidR="00F272B7" w:rsidRDefault="00F272B7" w:rsidP="00E14237">
      <w:pPr>
        <w:rPr>
          <w:rFonts w:ascii="Arial" w:hAnsi="Arial" w:cs="Arial"/>
        </w:rPr>
      </w:pPr>
    </w:p>
    <w:p w14:paraId="522C6D93" w14:textId="77777777" w:rsidR="00F272B7" w:rsidRDefault="00F272B7" w:rsidP="00E14237">
      <w:pPr>
        <w:rPr>
          <w:rFonts w:ascii="Arial" w:hAnsi="Arial" w:cs="Arial"/>
        </w:rPr>
      </w:pPr>
    </w:p>
    <w:p w14:paraId="0D747872" w14:textId="77777777" w:rsidR="00F272B7" w:rsidRDefault="00F272B7" w:rsidP="00E14237">
      <w:pPr>
        <w:rPr>
          <w:rFonts w:ascii="Arial" w:hAnsi="Arial" w:cs="Arial"/>
        </w:rPr>
      </w:pPr>
    </w:p>
    <w:p w14:paraId="483D714D" w14:textId="77777777" w:rsidR="00F272B7" w:rsidRDefault="00F272B7" w:rsidP="00E14237">
      <w:pPr>
        <w:rPr>
          <w:rFonts w:ascii="Arial" w:hAnsi="Arial" w:cs="Arial"/>
        </w:rPr>
      </w:pPr>
    </w:p>
    <w:p w14:paraId="7830602D" w14:textId="77777777" w:rsidR="00F272B7" w:rsidRDefault="00F272B7" w:rsidP="00E14237">
      <w:pPr>
        <w:rPr>
          <w:rFonts w:ascii="Arial" w:hAnsi="Arial" w:cs="Arial"/>
        </w:rPr>
      </w:pPr>
    </w:p>
    <w:p w14:paraId="72E689F1" w14:textId="77777777" w:rsidR="00F272B7" w:rsidRDefault="00F272B7" w:rsidP="00E14237">
      <w:pPr>
        <w:rPr>
          <w:rFonts w:ascii="Arial" w:hAnsi="Arial" w:cs="Arial"/>
        </w:rPr>
      </w:pPr>
    </w:p>
    <w:p w14:paraId="1146DC76" w14:textId="77777777" w:rsidR="00F272B7" w:rsidRDefault="00F272B7" w:rsidP="00E14237">
      <w:pPr>
        <w:rPr>
          <w:rFonts w:ascii="Arial" w:hAnsi="Arial" w:cs="Arial"/>
        </w:rPr>
      </w:pPr>
    </w:p>
    <w:p w14:paraId="668462B9" w14:textId="77777777" w:rsidR="00E14237" w:rsidRDefault="00E14237" w:rsidP="00E14237">
      <w:pPr>
        <w:rPr>
          <w:rFonts w:ascii="Arial" w:hAnsi="Arial" w:cs="Arial"/>
        </w:rPr>
      </w:pPr>
      <w:r>
        <w:rPr>
          <w:rFonts w:ascii="Arial" w:hAnsi="Arial" w:cs="Arial"/>
        </w:rPr>
        <w:lastRenderedPageBreak/>
        <w:t>Your team will need to:</w:t>
      </w:r>
    </w:p>
    <w:p w14:paraId="7FCC3476" w14:textId="77777777" w:rsidR="00E14237" w:rsidRDefault="00E14237" w:rsidP="00E14237">
      <w:pPr>
        <w:rPr>
          <w:rFonts w:ascii="Arial" w:hAnsi="Arial" w:cs="Arial"/>
        </w:rPr>
      </w:pPr>
    </w:p>
    <w:p w14:paraId="58058A3A" w14:textId="77777777" w:rsidR="00E14237" w:rsidRPr="00EC365E" w:rsidRDefault="00E14237" w:rsidP="00E14237">
      <w:pPr>
        <w:pStyle w:val="ListParagraph"/>
        <w:numPr>
          <w:ilvl w:val="0"/>
          <w:numId w:val="15"/>
        </w:numPr>
        <w:rPr>
          <w:rFonts w:ascii="Arial" w:hAnsi="Arial" w:cs="Arial"/>
        </w:rPr>
      </w:pPr>
      <w:r w:rsidRPr="00EC365E">
        <w:rPr>
          <w:rFonts w:ascii="Arial" w:hAnsi="Arial" w:cs="Arial"/>
          <w:b/>
        </w:rPr>
        <w:t>Identify</w:t>
      </w:r>
      <w:r w:rsidRPr="00EC365E">
        <w:rPr>
          <w:rFonts w:ascii="Arial" w:hAnsi="Arial" w:cs="Arial"/>
        </w:rPr>
        <w:t xml:space="preserve"> ideas for </w:t>
      </w:r>
      <w:r w:rsidR="00A87F5D">
        <w:rPr>
          <w:rFonts w:ascii="Arial" w:hAnsi="Arial" w:cs="Arial"/>
        </w:rPr>
        <w:t xml:space="preserve">your </w:t>
      </w:r>
      <w:r w:rsidR="003A5766">
        <w:rPr>
          <w:rFonts w:ascii="Arial" w:hAnsi="Arial" w:cs="Arial"/>
        </w:rPr>
        <w:t>prototype</w:t>
      </w:r>
      <w:r w:rsidR="00A87F5D">
        <w:rPr>
          <w:rFonts w:ascii="Arial" w:hAnsi="Arial" w:cs="Arial"/>
        </w:rPr>
        <w:t xml:space="preserve"> transfer system.</w:t>
      </w:r>
    </w:p>
    <w:p w14:paraId="6794BA8B" w14:textId="77777777" w:rsidR="00E14237" w:rsidRDefault="00E14237" w:rsidP="00E14237">
      <w:pPr>
        <w:pStyle w:val="ListParagraph"/>
        <w:numPr>
          <w:ilvl w:val="0"/>
          <w:numId w:val="15"/>
        </w:numPr>
        <w:rPr>
          <w:rFonts w:ascii="Arial" w:hAnsi="Arial" w:cs="Arial"/>
        </w:rPr>
      </w:pPr>
      <w:r w:rsidRPr="00EC365E">
        <w:rPr>
          <w:rFonts w:ascii="Arial" w:hAnsi="Arial" w:cs="Arial"/>
          <w:b/>
        </w:rPr>
        <w:t xml:space="preserve">Construct </w:t>
      </w:r>
      <w:r w:rsidRPr="00EC365E">
        <w:rPr>
          <w:rFonts w:ascii="Arial" w:hAnsi="Arial" w:cs="Arial"/>
        </w:rPr>
        <w:t>the design you have chosen</w:t>
      </w:r>
      <w:r w:rsidR="007437BE">
        <w:rPr>
          <w:rFonts w:ascii="Arial" w:hAnsi="Arial" w:cs="Arial"/>
        </w:rPr>
        <w:t>.</w:t>
      </w:r>
    </w:p>
    <w:p w14:paraId="4FC560C7" w14:textId="77777777" w:rsidR="00E14237" w:rsidRPr="00EC365E" w:rsidRDefault="00E14237" w:rsidP="00E14237">
      <w:pPr>
        <w:pStyle w:val="ListParagraph"/>
        <w:numPr>
          <w:ilvl w:val="0"/>
          <w:numId w:val="15"/>
        </w:numPr>
        <w:rPr>
          <w:rFonts w:ascii="Arial" w:hAnsi="Arial" w:cs="Arial"/>
        </w:rPr>
      </w:pPr>
      <w:r>
        <w:rPr>
          <w:rFonts w:ascii="Arial" w:hAnsi="Arial" w:cs="Arial"/>
          <w:b/>
        </w:rPr>
        <w:t xml:space="preserve">Manage </w:t>
      </w:r>
      <w:r w:rsidRPr="00EC365E">
        <w:rPr>
          <w:rFonts w:ascii="Arial" w:hAnsi="Arial" w:cs="Arial"/>
        </w:rPr>
        <w:t>your budget effectively</w:t>
      </w:r>
      <w:r w:rsidR="007437BE">
        <w:rPr>
          <w:rFonts w:ascii="Arial" w:hAnsi="Arial" w:cs="Arial"/>
        </w:rPr>
        <w:t>.</w:t>
      </w:r>
    </w:p>
    <w:p w14:paraId="621E9CEA" w14:textId="77777777" w:rsidR="00E14237" w:rsidRPr="00EC365E" w:rsidRDefault="00E14237" w:rsidP="00E14237">
      <w:pPr>
        <w:pStyle w:val="ListParagraph"/>
        <w:numPr>
          <w:ilvl w:val="0"/>
          <w:numId w:val="15"/>
        </w:numPr>
        <w:rPr>
          <w:rFonts w:ascii="Arial" w:hAnsi="Arial" w:cs="Arial"/>
        </w:rPr>
      </w:pPr>
      <w:r w:rsidRPr="00EC365E">
        <w:rPr>
          <w:rFonts w:ascii="Arial" w:hAnsi="Arial" w:cs="Arial"/>
          <w:b/>
        </w:rPr>
        <w:t>Record</w:t>
      </w:r>
      <w:r w:rsidRPr="00EC365E">
        <w:rPr>
          <w:rFonts w:ascii="Arial" w:hAnsi="Arial" w:cs="Arial"/>
        </w:rPr>
        <w:t xml:space="preserve"> your ideas and the problems you have encountered during the day</w:t>
      </w:r>
      <w:r w:rsidR="007437BE">
        <w:rPr>
          <w:rFonts w:ascii="Arial" w:hAnsi="Arial" w:cs="Arial"/>
        </w:rPr>
        <w:t>.</w:t>
      </w:r>
    </w:p>
    <w:p w14:paraId="4B76A90E" w14:textId="77777777" w:rsidR="00E14237" w:rsidRPr="00EC365E" w:rsidRDefault="00E14237" w:rsidP="00E14237">
      <w:pPr>
        <w:pStyle w:val="ListParagraph"/>
        <w:numPr>
          <w:ilvl w:val="0"/>
          <w:numId w:val="15"/>
        </w:numPr>
        <w:rPr>
          <w:rFonts w:ascii="Arial" w:hAnsi="Arial" w:cs="Arial"/>
        </w:rPr>
      </w:pPr>
      <w:r w:rsidRPr="00EC365E">
        <w:rPr>
          <w:rFonts w:ascii="Arial" w:hAnsi="Arial" w:cs="Arial"/>
          <w:b/>
        </w:rPr>
        <w:t>Present</w:t>
      </w:r>
      <w:r w:rsidR="00A87F5D">
        <w:rPr>
          <w:rFonts w:ascii="Arial" w:hAnsi="Arial" w:cs="Arial"/>
        </w:rPr>
        <w:t xml:space="preserve"> your final prototype</w:t>
      </w:r>
      <w:r w:rsidRPr="00EC365E">
        <w:rPr>
          <w:rFonts w:ascii="Arial" w:hAnsi="Arial" w:cs="Arial"/>
        </w:rPr>
        <w:t xml:space="preserve"> for judging</w:t>
      </w:r>
      <w:r w:rsidR="007437BE">
        <w:rPr>
          <w:rFonts w:ascii="Arial" w:hAnsi="Arial" w:cs="Arial"/>
        </w:rPr>
        <w:t>.</w:t>
      </w:r>
      <w:r w:rsidRPr="00EC365E">
        <w:rPr>
          <w:rFonts w:ascii="Arial" w:hAnsi="Arial" w:cs="Arial"/>
        </w:rPr>
        <w:t xml:space="preserve"> </w:t>
      </w:r>
    </w:p>
    <w:p w14:paraId="22405514" w14:textId="77777777" w:rsidR="00E14237" w:rsidRDefault="00E14237" w:rsidP="00E14237">
      <w:pPr>
        <w:rPr>
          <w:rFonts w:ascii="Arial" w:hAnsi="Arial" w:cs="Arial"/>
        </w:rPr>
      </w:pPr>
    </w:p>
    <w:p w14:paraId="190CB5B0" w14:textId="77777777" w:rsidR="00E14237" w:rsidRDefault="00E14237" w:rsidP="00E14237">
      <w:pPr>
        <w:rPr>
          <w:rFonts w:ascii="Arial" w:hAnsi="Arial" w:cs="Arial"/>
        </w:rPr>
      </w:pPr>
    </w:p>
    <w:p w14:paraId="17A2D71D" w14:textId="77777777" w:rsidR="00E14237" w:rsidRPr="003A5766" w:rsidRDefault="00F272B7" w:rsidP="00E14237">
      <w:pPr>
        <w:rPr>
          <w:rFonts w:ascii="Arial" w:hAnsi="Arial" w:cs="Arial"/>
          <w:b/>
        </w:rPr>
      </w:pPr>
      <w:r w:rsidRPr="003A5766">
        <w:rPr>
          <w:rFonts w:ascii="Arial" w:hAnsi="Arial" w:cs="Arial"/>
          <w:b/>
        </w:rPr>
        <w:t>Remember:</w:t>
      </w:r>
    </w:p>
    <w:p w14:paraId="5D233386" w14:textId="77777777" w:rsidR="00F272B7" w:rsidRDefault="00F272B7" w:rsidP="00E14237">
      <w:pPr>
        <w:rPr>
          <w:rFonts w:ascii="Arial" w:hAnsi="Arial" w:cs="Arial"/>
        </w:rPr>
      </w:pPr>
    </w:p>
    <w:p w14:paraId="2A7C7A2A" w14:textId="77777777" w:rsidR="00111333" w:rsidRDefault="00111333" w:rsidP="00E14237">
      <w:pPr>
        <w:rPr>
          <w:rFonts w:ascii="Arial" w:hAnsi="Arial" w:cs="Arial"/>
        </w:rPr>
      </w:pPr>
      <w:r>
        <w:rPr>
          <w:rFonts w:ascii="Arial" w:hAnsi="Arial" w:cs="Arial"/>
        </w:rPr>
        <w:t>Your prototype transfer system must be able to:</w:t>
      </w:r>
    </w:p>
    <w:p w14:paraId="046778F9" w14:textId="77777777" w:rsidR="00111333" w:rsidRDefault="00111333" w:rsidP="00E14237">
      <w:pPr>
        <w:rPr>
          <w:rFonts w:ascii="Arial" w:hAnsi="Arial" w:cs="Arial"/>
        </w:rPr>
      </w:pPr>
    </w:p>
    <w:p w14:paraId="1098A886" w14:textId="77777777" w:rsidR="00111333" w:rsidRPr="003A5766" w:rsidRDefault="00111333" w:rsidP="003A5766">
      <w:pPr>
        <w:pStyle w:val="ListParagraph"/>
        <w:numPr>
          <w:ilvl w:val="0"/>
          <w:numId w:val="22"/>
        </w:numPr>
        <w:rPr>
          <w:rFonts w:ascii="Arial" w:hAnsi="Arial" w:cs="Arial"/>
        </w:rPr>
      </w:pPr>
      <w:r w:rsidRPr="003A5766">
        <w:rPr>
          <w:rFonts w:ascii="Arial" w:hAnsi="Arial" w:cs="Arial"/>
        </w:rPr>
        <w:t xml:space="preserve">Carry </w:t>
      </w:r>
      <w:r w:rsidR="003A5766" w:rsidRPr="003A5766">
        <w:rPr>
          <w:rFonts w:ascii="Arial" w:hAnsi="Arial" w:cs="Arial"/>
        </w:rPr>
        <w:t>an</w:t>
      </w:r>
      <w:r w:rsidRPr="003A5766">
        <w:rPr>
          <w:rFonts w:ascii="Arial" w:hAnsi="Arial" w:cs="Arial"/>
        </w:rPr>
        <w:t xml:space="preserve"> egg safely across a distance of 4 </w:t>
      </w:r>
      <w:proofErr w:type="spellStart"/>
      <w:r w:rsidRPr="003A5766">
        <w:rPr>
          <w:rFonts w:ascii="Arial" w:hAnsi="Arial" w:cs="Arial"/>
        </w:rPr>
        <w:t>metres</w:t>
      </w:r>
      <w:proofErr w:type="spellEnd"/>
    </w:p>
    <w:p w14:paraId="4B85DBC5" w14:textId="77777777" w:rsidR="00111333" w:rsidRPr="003A5766" w:rsidRDefault="00111333" w:rsidP="003A5766">
      <w:pPr>
        <w:pStyle w:val="ListParagraph"/>
        <w:numPr>
          <w:ilvl w:val="0"/>
          <w:numId w:val="22"/>
        </w:numPr>
        <w:rPr>
          <w:rFonts w:ascii="Arial" w:hAnsi="Arial" w:cs="Arial"/>
        </w:rPr>
      </w:pPr>
      <w:r w:rsidRPr="003A5766">
        <w:rPr>
          <w:rFonts w:ascii="Arial" w:hAnsi="Arial" w:cs="Arial"/>
        </w:rPr>
        <w:t>Be able to operate safely in severe weather conditions, including the dark</w:t>
      </w:r>
    </w:p>
    <w:p w14:paraId="694CEC28" w14:textId="77777777" w:rsidR="00111333" w:rsidRPr="003A5766" w:rsidRDefault="00111333" w:rsidP="003A5766">
      <w:pPr>
        <w:pStyle w:val="ListParagraph"/>
        <w:numPr>
          <w:ilvl w:val="0"/>
          <w:numId w:val="22"/>
        </w:numPr>
        <w:rPr>
          <w:rFonts w:ascii="Arial" w:hAnsi="Arial" w:cs="Arial"/>
        </w:rPr>
      </w:pPr>
      <w:r w:rsidRPr="003A5766">
        <w:rPr>
          <w:rFonts w:ascii="Arial" w:hAnsi="Arial" w:cs="Arial"/>
        </w:rPr>
        <w:t>Include at least one electric circuit</w:t>
      </w:r>
    </w:p>
    <w:p w14:paraId="470CA155" w14:textId="77777777" w:rsidR="003A5766" w:rsidRPr="003A5766" w:rsidRDefault="003A5766" w:rsidP="003A5766">
      <w:pPr>
        <w:pStyle w:val="ListParagraph"/>
        <w:numPr>
          <w:ilvl w:val="0"/>
          <w:numId w:val="22"/>
        </w:numPr>
        <w:rPr>
          <w:rFonts w:ascii="Arial" w:hAnsi="Arial" w:cs="Arial"/>
        </w:rPr>
      </w:pPr>
      <w:r w:rsidRPr="003A5766">
        <w:rPr>
          <w:rFonts w:ascii="Arial" w:hAnsi="Arial" w:cs="Arial"/>
        </w:rPr>
        <w:t>Be able to be returned to the lighthouse for future use.</w:t>
      </w:r>
    </w:p>
    <w:p w14:paraId="4A961BCF" w14:textId="77777777" w:rsidR="00E14237" w:rsidRDefault="00E14237" w:rsidP="00E14237">
      <w:pPr>
        <w:rPr>
          <w:rFonts w:ascii="Arial" w:hAnsi="Arial" w:cs="Arial"/>
        </w:rPr>
      </w:pPr>
    </w:p>
    <w:p w14:paraId="7BB5BD8C" w14:textId="77777777" w:rsidR="00E14237" w:rsidRDefault="00E14237" w:rsidP="00E14237">
      <w:pPr>
        <w:rPr>
          <w:rFonts w:ascii="Arial" w:hAnsi="Arial" w:cs="Arial"/>
        </w:rPr>
      </w:pPr>
    </w:p>
    <w:p w14:paraId="06358C8A" w14:textId="77777777" w:rsidR="00E14237" w:rsidRDefault="00E14237" w:rsidP="00E14237">
      <w:pPr>
        <w:rPr>
          <w:rFonts w:ascii="Arial" w:hAnsi="Arial" w:cs="Arial"/>
        </w:rPr>
      </w:pPr>
    </w:p>
    <w:p w14:paraId="4F5D342B" w14:textId="77777777" w:rsidR="00E14237" w:rsidRDefault="00E14237" w:rsidP="00E14237">
      <w:pPr>
        <w:rPr>
          <w:rFonts w:ascii="Arial" w:hAnsi="Arial" w:cs="Arial"/>
        </w:rPr>
      </w:pPr>
    </w:p>
    <w:p w14:paraId="45A72BA4" w14:textId="77777777" w:rsidR="003A5766" w:rsidRDefault="003A5766" w:rsidP="00E14237">
      <w:pPr>
        <w:rPr>
          <w:rFonts w:ascii="Arial" w:hAnsi="Arial" w:cs="Arial"/>
        </w:rPr>
      </w:pPr>
    </w:p>
    <w:p w14:paraId="3941FA23" w14:textId="77777777" w:rsidR="003A5766" w:rsidRDefault="003A5766" w:rsidP="00E14237">
      <w:pPr>
        <w:rPr>
          <w:rFonts w:ascii="Arial" w:hAnsi="Arial" w:cs="Arial"/>
        </w:rPr>
      </w:pPr>
    </w:p>
    <w:p w14:paraId="3325D619" w14:textId="77777777" w:rsidR="003A5766" w:rsidRDefault="003A5766" w:rsidP="00E14237">
      <w:pPr>
        <w:rPr>
          <w:rFonts w:ascii="Arial" w:hAnsi="Arial" w:cs="Arial"/>
        </w:rPr>
      </w:pPr>
    </w:p>
    <w:p w14:paraId="4D935E90" w14:textId="77777777" w:rsidR="003A5766" w:rsidRDefault="003A5766" w:rsidP="00E14237">
      <w:pPr>
        <w:rPr>
          <w:rFonts w:ascii="Arial" w:hAnsi="Arial" w:cs="Arial"/>
        </w:rPr>
      </w:pPr>
    </w:p>
    <w:p w14:paraId="299FA037" w14:textId="77777777" w:rsidR="003A5766" w:rsidRDefault="003A5766" w:rsidP="00E14237">
      <w:pPr>
        <w:rPr>
          <w:rFonts w:ascii="Arial" w:hAnsi="Arial" w:cs="Arial"/>
        </w:rPr>
      </w:pPr>
    </w:p>
    <w:p w14:paraId="6BD23904" w14:textId="77777777" w:rsidR="003A5766" w:rsidRDefault="003A5766" w:rsidP="00E14237">
      <w:pPr>
        <w:rPr>
          <w:rFonts w:ascii="Arial" w:hAnsi="Arial" w:cs="Arial"/>
        </w:rPr>
      </w:pPr>
    </w:p>
    <w:p w14:paraId="7AE242E3" w14:textId="77777777" w:rsidR="003A5766" w:rsidRDefault="003A5766" w:rsidP="00E14237">
      <w:pPr>
        <w:rPr>
          <w:rFonts w:ascii="Arial" w:hAnsi="Arial" w:cs="Arial"/>
        </w:rPr>
      </w:pPr>
    </w:p>
    <w:p w14:paraId="552D0928" w14:textId="77777777" w:rsidR="003A5766" w:rsidRDefault="003A5766" w:rsidP="00E14237">
      <w:pPr>
        <w:rPr>
          <w:rFonts w:ascii="Arial" w:hAnsi="Arial" w:cs="Arial"/>
        </w:rPr>
      </w:pPr>
    </w:p>
    <w:p w14:paraId="3BC525C3" w14:textId="77777777" w:rsidR="003A5766" w:rsidRDefault="003A5766" w:rsidP="00E14237">
      <w:pPr>
        <w:rPr>
          <w:rFonts w:ascii="Arial" w:hAnsi="Arial" w:cs="Arial"/>
        </w:rPr>
      </w:pPr>
    </w:p>
    <w:p w14:paraId="154688B4" w14:textId="77777777" w:rsidR="003A5766" w:rsidRDefault="003A5766" w:rsidP="00E14237">
      <w:pPr>
        <w:rPr>
          <w:rFonts w:ascii="Arial" w:hAnsi="Arial" w:cs="Arial"/>
        </w:rPr>
      </w:pPr>
    </w:p>
    <w:p w14:paraId="4DF71338" w14:textId="77777777" w:rsidR="003A5766" w:rsidRDefault="003A5766" w:rsidP="00E14237">
      <w:pPr>
        <w:rPr>
          <w:rFonts w:ascii="Arial" w:hAnsi="Arial" w:cs="Arial"/>
        </w:rPr>
      </w:pPr>
    </w:p>
    <w:p w14:paraId="1AA91D2B" w14:textId="77777777" w:rsidR="003A5766" w:rsidRDefault="003A5766" w:rsidP="00E14237">
      <w:pPr>
        <w:rPr>
          <w:rFonts w:ascii="Arial" w:hAnsi="Arial" w:cs="Arial"/>
        </w:rPr>
      </w:pPr>
    </w:p>
    <w:p w14:paraId="64D0BB95" w14:textId="77777777" w:rsidR="003A5766" w:rsidRDefault="003A5766" w:rsidP="00E14237">
      <w:pPr>
        <w:rPr>
          <w:rFonts w:ascii="Arial" w:hAnsi="Arial" w:cs="Arial"/>
        </w:rPr>
      </w:pPr>
    </w:p>
    <w:p w14:paraId="36B92F7A" w14:textId="77777777" w:rsidR="003A5766" w:rsidRDefault="003A5766" w:rsidP="00E14237">
      <w:pPr>
        <w:rPr>
          <w:rFonts w:ascii="Arial" w:hAnsi="Arial" w:cs="Arial"/>
        </w:rPr>
      </w:pPr>
    </w:p>
    <w:p w14:paraId="795F27D2" w14:textId="77777777" w:rsidR="003A5766" w:rsidRDefault="003A5766" w:rsidP="00E14237">
      <w:pPr>
        <w:rPr>
          <w:rFonts w:ascii="Arial" w:hAnsi="Arial" w:cs="Arial"/>
        </w:rPr>
      </w:pPr>
    </w:p>
    <w:p w14:paraId="52878E96" w14:textId="77777777" w:rsidR="003A5766" w:rsidRDefault="003A5766" w:rsidP="00E14237">
      <w:pPr>
        <w:rPr>
          <w:rFonts w:ascii="Arial" w:hAnsi="Arial" w:cs="Arial"/>
        </w:rPr>
      </w:pPr>
    </w:p>
    <w:p w14:paraId="3575EE87" w14:textId="77777777" w:rsidR="003A5766" w:rsidRDefault="003A5766" w:rsidP="00E14237">
      <w:pPr>
        <w:rPr>
          <w:rFonts w:ascii="Arial" w:hAnsi="Arial" w:cs="Arial"/>
        </w:rPr>
      </w:pPr>
    </w:p>
    <w:p w14:paraId="084C8950" w14:textId="77777777" w:rsidR="003A5766" w:rsidRDefault="003A5766" w:rsidP="00E14237">
      <w:pPr>
        <w:rPr>
          <w:rFonts w:ascii="Arial" w:hAnsi="Arial" w:cs="Arial"/>
        </w:rPr>
      </w:pPr>
    </w:p>
    <w:p w14:paraId="7B3C747C" w14:textId="77777777" w:rsidR="003A5766" w:rsidRDefault="003A5766" w:rsidP="00E14237">
      <w:pPr>
        <w:rPr>
          <w:rFonts w:ascii="Arial" w:hAnsi="Arial" w:cs="Arial"/>
        </w:rPr>
      </w:pPr>
    </w:p>
    <w:p w14:paraId="594DC29D" w14:textId="77777777" w:rsidR="009C6C22" w:rsidRDefault="009C6C22" w:rsidP="00E14237">
      <w:pPr>
        <w:rPr>
          <w:rFonts w:ascii="Arial" w:hAnsi="Arial" w:cs="Arial"/>
        </w:rPr>
      </w:pPr>
    </w:p>
    <w:p w14:paraId="172FEDC2" w14:textId="77777777" w:rsidR="009C6C22" w:rsidRDefault="009C6C22" w:rsidP="00E14237">
      <w:pPr>
        <w:rPr>
          <w:rFonts w:ascii="Arial" w:hAnsi="Arial" w:cs="Arial"/>
        </w:rPr>
      </w:pPr>
    </w:p>
    <w:p w14:paraId="24C0F475" w14:textId="77777777" w:rsidR="009C6C22" w:rsidRDefault="009C6C22" w:rsidP="00E14237">
      <w:pPr>
        <w:rPr>
          <w:rFonts w:ascii="Arial" w:hAnsi="Arial" w:cs="Arial"/>
        </w:rPr>
      </w:pPr>
    </w:p>
    <w:p w14:paraId="196F0333" w14:textId="77777777" w:rsidR="009C6C22" w:rsidRDefault="009C6C22" w:rsidP="00E14237">
      <w:pPr>
        <w:rPr>
          <w:rFonts w:ascii="Arial" w:hAnsi="Arial" w:cs="Arial"/>
        </w:rPr>
      </w:pPr>
    </w:p>
    <w:p w14:paraId="52DA7512" w14:textId="77777777" w:rsidR="009C6C22" w:rsidRDefault="009C6C22" w:rsidP="00E14237">
      <w:pPr>
        <w:rPr>
          <w:rFonts w:ascii="Arial" w:hAnsi="Arial" w:cs="Arial"/>
        </w:rPr>
      </w:pPr>
    </w:p>
    <w:p w14:paraId="21CA2090" w14:textId="77777777" w:rsidR="009C6C22" w:rsidRDefault="009C6C22" w:rsidP="00E14237">
      <w:pPr>
        <w:rPr>
          <w:rFonts w:ascii="Arial" w:hAnsi="Arial" w:cs="Arial"/>
        </w:rPr>
      </w:pPr>
    </w:p>
    <w:p w14:paraId="624FF2CD" w14:textId="77777777" w:rsidR="009C6C22" w:rsidRDefault="009C6C22" w:rsidP="00E14237">
      <w:pPr>
        <w:rPr>
          <w:rFonts w:ascii="Arial" w:hAnsi="Arial" w:cs="Arial"/>
        </w:rPr>
      </w:pPr>
    </w:p>
    <w:p w14:paraId="30228F0C" w14:textId="77777777" w:rsidR="009C6C22" w:rsidRDefault="009C6C22" w:rsidP="00E14237">
      <w:pPr>
        <w:rPr>
          <w:rFonts w:ascii="Arial" w:hAnsi="Arial" w:cs="Arial"/>
        </w:rPr>
      </w:pPr>
    </w:p>
    <w:p w14:paraId="38D67A67" w14:textId="77777777" w:rsidR="009C6C22" w:rsidRDefault="009C6C22" w:rsidP="00E14237">
      <w:pPr>
        <w:rPr>
          <w:rFonts w:ascii="Arial" w:hAnsi="Arial" w:cs="Arial"/>
        </w:rPr>
      </w:pPr>
    </w:p>
    <w:p w14:paraId="1722A05B" w14:textId="77777777" w:rsidR="009C6C22" w:rsidRDefault="009C6C22" w:rsidP="00E14237">
      <w:pPr>
        <w:rPr>
          <w:rFonts w:ascii="Arial" w:hAnsi="Arial" w:cs="Arial"/>
        </w:rPr>
      </w:pPr>
    </w:p>
    <w:p w14:paraId="266E7BDB" w14:textId="77777777" w:rsidR="009C6C22" w:rsidRDefault="009C6C22" w:rsidP="00E14237">
      <w:pPr>
        <w:rPr>
          <w:rFonts w:ascii="Arial" w:hAnsi="Arial" w:cs="Arial"/>
        </w:rPr>
      </w:pPr>
    </w:p>
    <w:p w14:paraId="77924E42" w14:textId="77777777" w:rsidR="009C6C22" w:rsidRDefault="009C6C22" w:rsidP="00E14237">
      <w:pPr>
        <w:rPr>
          <w:rFonts w:ascii="Arial" w:hAnsi="Arial" w:cs="Arial"/>
          <w:b/>
          <w:sz w:val="28"/>
          <w:szCs w:val="28"/>
        </w:rPr>
      </w:pPr>
    </w:p>
    <w:p w14:paraId="42D121AD" w14:textId="77777777" w:rsidR="003A5766" w:rsidRDefault="003A5766" w:rsidP="00E14237">
      <w:pPr>
        <w:rPr>
          <w:rFonts w:ascii="Arial" w:hAnsi="Arial" w:cs="Arial"/>
          <w:b/>
          <w:sz w:val="28"/>
          <w:szCs w:val="28"/>
        </w:rPr>
      </w:pPr>
    </w:p>
    <w:p w14:paraId="6C05D2AC" w14:textId="77777777" w:rsidR="00E14237" w:rsidRDefault="00E14237" w:rsidP="00E14237">
      <w:pPr>
        <w:rPr>
          <w:rFonts w:ascii="Arial" w:hAnsi="Arial" w:cs="Arial"/>
          <w:b/>
          <w:sz w:val="28"/>
          <w:szCs w:val="28"/>
        </w:rPr>
      </w:pPr>
      <w:r w:rsidRPr="000451A5">
        <w:rPr>
          <w:rFonts w:ascii="Arial" w:hAnsi="Arial" w:cs="Arial"/>
          <w:b/>
          <w:sz w:val="28"/>
          <w:szCs w:val="28"/>
        </w:rPr>
        <w:lastRenderedPageBreak/>
        <w:t>3</w:t>
      </w:r>
      <w:r>
        <w:rPr>
          <w:rFonts w:ascii="Arial" w:hAnsi="Arial" w:cs="Arial"/>
          <w:b/>
          <w:sz w:val="28"/>
          <w:szCs w:val="28"/>
        </w:rPr>
        <w:t>. Schedule for</w:t>
      </w:r>
      <w:r w:rsidRPr="000451A5">
        <w:rPr>
          <w:rFonts w:ascii="Arial" w:hAnsi="Arial" w:cs="Arial"/>
          <w:b/>
          <w:sz w:val="28"/>
          <w:szCs w:val="28"/>
        </w:rPr>
        <w:t xml:space="preserve"> the day</w:t>
      </w:r>
    </w:p>
    <w:p w14:paraId="366FEEBF" w14:textId="77777777" w:rsidR="00E14237" w:rsidRDefault="00E14237" w:rsidP="00E14237">
      <w:pPr>
        <w:rPr>
          <w:rFonts w:ascii="Arial" w:hAnsi="Arial" w:cs="Arial"/>
          <w:b/>
          <w:sz w:val="28"/>
          <w:szCs w:val="28"/>
        </w:rPr>
      </w:pPr>
    </w:p>
    <w:p w14:paraId="7F26DC57" w14:textId="77777777" w:rsidR="00E14237" w:rsidRPr="000451A5" w:rsidRDefault="00E14237" w:rsidP="00E14237">
      <w:pPr>
        <w:rPr>
          <w:rFonts w:ascii="Arial" w:hAnsi="Arial" w:cs="Arial"/>
          <w:b/>
          <w:sz w:val="28"/>
          <w:szCs w:val="28"/>
        </w:rPr>
      </w:pPr>
    </w:p>
    <w:tbl>
      <w:tblPr>
        <w:tblStyle w:val="TableGrid"/>
        <w:tblW w:w="0" w:type="auto"/>
        <w:jc w:val="center"/>
        <w:tblLook w:val="04A0" w:firstRow="1" w:lastRow="0" w:firstColumn="1" w:lastColumn="0" w:noHBand="0" w:noVBand="1"/>
      </w:tblPr>
      <w:tblGrid>
        <w:gridCol w:w="1701"/>
        <w:gridCol w:w="6946"/>
      </w:tblGrid>
      <w:tr w:rsidR="00E14237" w:rsidRPr="002F0E50" w14:paraId="628A0460" w14:textId="77777777" w:rsidTr="00E14237">
        <w:trPr>
          <w:jc w:val="center"/>
        </w:trPr>
        <w:tc>
          <w:tcPr>
            <w:tcW w:w="1701" w:type="dxa"/>
          </w:tcPr>
          <w:p w14:paraId="10DFF656" w14:textId="77777777"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09:15</w:t>
            </w:r>
          </w:p>
        </w:tc>
        <w:tc>
          <w:tcPr>
            <w:tcW w:w="6946" w:type="dxa"/>
          </w:tcPr>
          <w:p w14:paraId="7AF9F71D" w14:textId="77777777"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Register your team</w:t>
            </w:r>
          </w:p>
        </w:tc>
      </w:tr>
      <w:tr w:rsidR="00E14237" w:rsidRPr="002F0E50" w14:paraId="7B82E081" w14:textId="77777777" w:rsidTr="00E14237">
        <w:trPr>
          <w:jc w:val="center"/>
        </w:trPr>
        <w:tc>
          <w:tcPr>
            <w:tcW w:w="1701" w:type="dxa"/>
          </w:tcPr>
          <w:p w14:paraId="63D6C5FE" w14:textId="77777777"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09:30</w:t>
            </w:r>
          </w:p>
        </w:tc>
        <w:tc>
          <w:tcPr>
            <w:tcW w:w="6946" w:type="dxa"/>
          </w:tcPr>
          <w:p w14:paraId="4176896D" w14:textId="77777777"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 xml:space="preserve">Welcome </w:t>
            </w:r>
          </w:p>
        </w:tc>
      </w:tr>
      <w:tr w:rsidR="00E14237" w:rsidRPr="002F0E50" w14:paraId="59B82BDA" w14:textId="77777777" w:rsidTr="00E14237">
        <w:trPr>
          <w:jc w:val="center"/>
        </w:trPr>
        <w:tc>
          <w:tcPr>
            <w:tcW w:w="1701" w:type="dxa"/>
          </w:tcPr>
          <w:p w14:paraId="66EBA0C2" w14:textId="77777777"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09:35</w:t>
            </w:r>
          </w:p>
        </w:tc>
        <w:tc>
          <w:tcPr>
            <w:tcW w:w="6946" w:type="dxa"/>
          </w:tcPr>
          <w:p w14:paraId="788321E4" w14:textId="77777777" w:rsidR="00E14237" w:rsidRPr="000451A5" w:rsidRDefault="00E14237" w:rsidP="008138F6">
            <w:pPr>
              <w:spacing w:before="120" w:after="120"/>
              <w:rPr>
                <w:rFonts w:ascii="Arial" w:hAnsi="Arial" w:cs="Arial"/>
                <w:b/>
                <w:sz w:val="24"/>
                <w:szCs w:val="24"/>
              </w:rPr>
            </w:pPr>
            <w:r w:rsidRPr="000451A5">
              <w:rPr>
                <w:rFonts w:ascii="Arial" w:hAnsi="Arial" w:cs="Arial"/>
                <w:sz w:val="24"/>
                <w:szCs w:val="24"/>
              </w:rPr>
              <w:t>Introduction to the IET Faraday Primary Challenge</w:t>
            </w:r>
          </w:p>
        </w:tc>
      </w:tr>
      <w:tr w:rsidR="00E14237" w:rsidRPr="002F0E50" w14:paraId="596511E1" w14:textId="77777777" w:rsidTr="00E14237">
        <w:trPr>
          <w:jc w:val="center"/>
        </w:trPr>
        <w:tc>
          <w:tcPr>
            <w:tcW w:w="1701" w:type="dxa"/>
          </w:tcPr>
          <w:p w14:paraId="09772623" w14:textId="77777777" w:rsidR="00E14237" w:rsidRPr="000451A5" w:rsidRDefault="00327F37" w:rsidP="008138F6">
            <w:pPr>
              <w:spacing w:before="120" w:after="120"/>
              <w:rPr>
                <w:rFonts w:ascii="Arial" w:hAnsi="Arial" w:cs="Arial"/>
                <w:sz w:val="24"/>
                <w:szCs w:val="24"/>
              </w:rPr>
            </w:pPr>
            <w:r>
              <w:rPr>
                <w:rFonts w:ascii="Arial" w:hAnsi="Arial" w:cs="Arial"/>
                <w:sz w:val="24"/>
                <w:szCs w:val="24"/>
              </w:rPr>
              <w:t>10:0</w:t>
            </w:r>
            <w:r w:rsidR="00E14237" w:rsidRPr="000451A5">
              <w:rPr>
                <w:rFonts w:ascii="Arial" w:hAnsi="Arial" w:cs="Arial"/>
                <w:sz w:val="24"/>
                <w:szCs w:val="24"/>
              </w:rPr>
              <w:t>5</w:t>
            </w:r>
          </w:p>
        </w:tc>
        <w:tc>
          <w:tcPr>
            <w:tcW w:w="6946" w:type="dxa"/>
          </w:tcPr>
          <w:p w14:paraId="3AFEBB52" w14:textId="77777777" w:rsidR="00E14237" w:rsidRPr="000451A5" w:rsidRDefault="008C198B" w:rsidP="008138F6">
            <w:pPr>
              <w:spacing w:before="120" w:after="120"/>
              <w:rPr>
                <w:rFonts w:ascii="Arial" w:hAnsi="Arial" w:cs="Arial"/>
                <w:sz w:val="24"/>
                <w:szCs w:val="24"/>
              </w:rPr>
            </w:pPr>
            <w:r>
              <w:rPr>
                <w:rFonts w:ascii="Arial" w:hAnsi="Arial" w:cs="Arial"/>
                <w:sz w:val="24"/>
                <w:szCs w:val="24"/>
              </w:rPr>
              <w:t>Exploring forces</w:t>
            </w:r>
            <w:r w:rsidR="00E14237" w:rsidRPr="000451A5">
              <w:rPr>
                <w:rFonts w:ascii="Arial" w:hAnsi="Arial" w:cs="Arial"/>
                <w:sz w:val="24"/>
                <w:szCs w:val="24"/>
              </w:rPr>
              <w:t xml:space="preserve"> mini-task</w:t>
            </w:r>
          </w:p>
        </w:tc>
      </w:tr>
      <w:tr w:rsidR="00E14237" w:rsidRPr="002F0E50" w14:paraId="516C3EB7" w14:textId="77777777" w:rsidTr="00E14237">
        <w:trPr>
          <w:jc w:val="center"/>
        </w:trPr>
        <w:tc>
          <w:tcPr>
            <w:tcW w:w="1701" w:type="dxa"/>
          </w:tcPr>
          <w:p w14:paraId="156BBD75" w14:textId="77777777" w:rsidR="00E14237" w:rsidRPr="000451A5" w:rsidRDefault="00327F37" w:rsidP="008138F6">
            <w:pPr>
              <w:spacing w:before="120" w:after="120"/>
              <w:rPr>
                <w:rFonts w:ascii="Arial" w:hAnsi="Arial" w:cs="Arial"/>
                <w:sz w:val="24"/>
                <w:szCs w:val="24"/>
              </w:rPr>
            </w:pPr>
            <w:r>
              <w:rPr>
                <w:rFonts w:ascii="Arial" w:hAnsi="Arial" w:cs="Arial"/>
                <w:sz w:val="24"/>
                <w:szCs w:val="24"/>
              </w:rPr>
              <w:t>10:1</w:t>
            </w:r>
            <w:r w:rsidR="00E14237" w:rsidRPr="000451A5">
              <w:rPr>
                <w:rFonts w:ascii="Arial" w:hAnsi="Arial" w:cs="Arial"/>
                <w:sz w:val="24"/>
                <w:szCs w:val="24"/>
              </w:rPr>
              <w:t>5</w:t>
            </w:r>
          </w:p>
        </w:tc>
        <w:tc>
          <w:tcPr>
            <w:tcW w:w="6946" w:type="dxa"/>
          </w:tcPr>
          <w:p w14:paraId="614FE760" w14:textId="77777777" w:rsidR="00E14237" w:rsidRPr="000451A5" w:rsidRDefault="00E14237" w:rsidP="008138F6">
            <w:pPr>
              <w:spacing w:before="120" w:after="120"/>
              <w:rPr>
                <w:rFonts w:ascii="Arial" w:hAnsi="Arial" w:cs="Arial"/>
                <w:sz w:val="24"/>
                <w:szCs w:val="24"/>
              </w:rPr>
            </w:pPr>
            <w:r w:rsidRPr="000451A5">
              <w:rPr>
                <w:rFonts w:ascii="Arial" w:hAnsi="Arial" w:cs="Arial"/>
                <w:b/>
                <w:sz w:val="24"/>
                <w:szCs w:val="24"/>
              </w:rPr>
              <w:t>STAGE 1:</w:t>
            </w:r>
            <w:r w:rsidRPr="000451A5">
              <w:rPr>
                <w:rFonts w:ascii="Arial" w:hAnsi="Arial" w:cs="Arial"/>
                <w:sz w:val="24"/>
                <w:szCs w:val="24"/>
              </w:rPr>
              <w:t xml:space="preserve"> Planning and design</w:t>
            </w:r>
          </w:p>
        </w:tc>
      </w:tr>
      <w:tr w:rsidR="00E14237" w:rsidRPr="002F0E50" w14:paraId="30AA286D" w14:textId="77777777" w:rsidTr="00E14237">
        <w:trPr>
          <w:jc w:val="center"/>
        </w:trPr>
        <w:tc>
          <w:tcPr>
            <w:tcW w:w="1701" w:type="dxa"/>
            <w:tcBorders>
              <w:bottom w:val="single" w:sz="4" w:space="0" w:color="auto"/>
            </w:tcBorders>
          </w:tcPr>
          <w:p w14:paraId="40AEE173" w14:textId="77777777" w:rsidR="00E14237" w:rsidRPr="000451A5" w:rsidRDefault="00327F37" w:rsidP="008138F6">
            <w:pPr>
              <w:spacing w:before="120" w:after="120"/>
              <w:rPr>
                <w:rFonts w:ascii="Arial" w:hAnsi="Arial" w:cs="Arial"/>
                <w:sz w:val="24"/>
                <w:szCs w:val="24"/>
              </w:rPr>
            </w:pPr>
            <w:r>
              <w:rPr>
                <w:rFonts w:ascii="Arial" w:hAnsi="Arial" w:cs="Arial"/>
                <w:sz w:val="24"/>
                <w:szCs w:val="24"/>
              </w:rPr>
              <w:t>10:3</w:t>
            </w:r>
            <w:r w:rsidR="00E14237" w:rsidRPr="000451A5">
              <w:rPr>
                <w:rFonts w:ascii="Arial" w:hAnsi="Arial" w:cs="Arial"/>
                <w:sz w:val="24"/>
                <w:szCs w:val="24"/>
              </w:rPr>
              <w:t>0</w:t>
            </w:r>
          </w:p>
        </w:tc>
        <w:tc>
          <w:tcPr>
            <w:tcW w:w="6946" w:type="dxa"/>
            <w:tcBorders>
              <w:bottom w:val="single" w:sz="4" w:space="0" w:color="auto"/>
            </w:tcBorders>
          </w:tcPr>
          <w:p w14:paraId="100BD2FF" w14:textId="77777777"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Allocation of roles</w:t>
            </w:r>
          </w:p>
        </w:tc>
      </w:tr>
      <w:tr w:rsidR="00E14237" w:rsidRPr="002F0E50" w14:paraId="165D47D0" w14:textId="77777777" w:rsidTr="00E14237">
        <w:trPr>
          <w:jc w:val="center"/>
        </w:trPr>
        <w:tc>
          <w:tcPr>
            <w:tcW w:w="1701" w:type="dxa"/>
            <w:tcBorders>
              <w:bottom w:val="single" w:sz="4" w:space="0" w:color="auto"/>
            </w:tcBorders>
          </w:tcPr>
          <w:p w14:paraId="0ADDA263" w14:textId="77777777" w:rsidR="00E14237" w:rsidRPr="000451A5" w:rsidRDefault="00327F37" w:rsidP="008138F6">
            <w:pPr>
              <w:spacing w:before="120" w:after="120"/>
              <w:rPr>
                <w:rFonts w:ascii="Arial" w:hAnsi="Arial" w:cs="Arial"/>
                <w:sz w:val="24"/>
                <w:szCs w:val="24"/>
              </w:rPr>
            </w:pPr>
            <w:r>
              <w:rPr>
                <w:rFonts w:ascii="Arial" w:hAnsi="Arial" w:cs="Arial"/>
                <w:sz w:val="24"/>
                <w:szCs w:val="24"/>
              </w:rPr>
              <w:t>10:35</w:t>
            </w:r>
          </w:p>
        </w:tc>
        <w:tc>
          <w:tcPr>
            <w:tcW w:w="6946" w:type="dxa"/>
            <w:tcBorders>
              <w:bottom w:val="single" w:sz="4" w:space="0" w:color="auto"/>
            </w:tcBorders>
          </w:tcPr>
          <w:p w14:paraId="73AB59B2" w14:textId="77777777" w:rsidR="00E14237" w:rsidRPr="000451A5" w:rsidRDefault="00E14237" w:rsidP="008138F6">
            <w:pPr>
              <w:spacing w:before="120" w:after="120"/>
              <w:rPr>
                <w:rFonts w:ascii="Arial" w:hAnsi="Arial" w:cs="Arial"/>
                <w:sz w:val="24"/>
                <w:szCs w:val="24"/>
              </w:rPr>
            </w:pPr>
            <w:r w:rsidRPr="000451A5">
              <w:rPr>
                <w:rFonts w:ascii="Arial" w:hAnsi="Arial" w:cs="Arial"/>
                <w:b/>
                <w:sz w:val="24"/>
                <w:szCs w:val="24"/>
              </w:rPr>
              <w:t>STAGE 2:</w:t>
            </w:r>
            <w:r w:rsidRPr="000451A5">
              <w:rPr>
                <w:rFonts w:ascii="Arial" w:hAnsi="Arial" w:cs="Arial"/>
                <w:sz w:val="24"/>
                <w:szCs w:val="24"/>
              </w:rPr>
              <w:t xml:space="preserve"> Building and development</w:t>
            </w:r>
          </w:p>
          <w:p w14:paraId="0F9D088A" w14:textId="77777777" w:rsidR="00E14237" w:rsidRPr="000451A5" w:rsidRDefault="00E14237" w:rsidP="00E14237">
            <w:pPr>
              <w:pStyle w:val="ListParagraph"/>
              <w:numPr>
                <w:ilvl w:val="0"/>
                <w:numId w:val="14"/>
              </w:numPr>
              <w:spacing w:before="120" w:after="120"/>
              <w:rPr>
                <w:rFonts w:ascii="Arial" w:hAnsi="Arial" w:cs="Arial"/>
                <w:sz w:val="24"/>
                <w:szCs w:val="24"/>
              </w:rPr>
            </w:pPr>
            <w:r w:rsidRPr="000451A5">
              <w:rPr>
                <w:rFonts w:ascii="Arial" w:hAnsi="Arial" w:cs="Arial"/>
                <w:sz w:val="24"/>
                <w:szCs w:val="24"/>
              </w:rPr>
              <w:t>Shop opens</w:t>
            </w:r>
          </w:p>
        </w:tc>
      </w:tr>
      <w:tr w:rsidR="00E14237" w:rsidRPr="002F0E50" w14:paraId="53EE06C8" w14:textId="77777777" w:rsidTr="00E14237">
        <w:trPr>
          <w:jc w:val="center"/>
        </w:trPr>
        <w:tc>
          <w:tcPr>
            <w:tcW w:w="1701" w:type="dxa"/>
            <w:shd w:val="clear" w:color="auto" w:fill="ACB9CA" w:themeFill="text2" w:themeFillTint="66"/>
          </w:tcPr>
          <w:p w14:paraId="1398BA73" w14:textId="77777777"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11.00</w:t>
            </w:r>
          </w:p>
        </w:tc>
        <w:tc>
          <w:tcPr>
            <w:tcW w:w="6946" w:type="dxa"/>
            <w:shd w:val="clear" w:color="auto" w:fill="ACB9CA" w:themeFill="text2" w:themeFillTint="66"/>
          </w:tcPr>
          <w:p w14:paraId="653596FB" w14:textId="77777777" w:rsidR="00E14237" w:rsidRPr="000451A5" w:rsidRDefault="00E14237" w:rsidP="008138F6">
            <w:pPr>
              <w:spacing w:before="120" w:after="120"/>
              <w:rPr>
                <w:rFonts w:ascii="Arial" w:hAnsi="Arial" w:cs="Arial"/>
                <w:b/>
                <w:sz w:val="24"/>
                <w:szCs w:val="24"/>
              </w:rPr>
            </w:pPr>
            <w:r w:rsidRPr="000451A5">
              <w:rPr>
                <w:rFonts w:ascii="Arial" w:hAnsi="Arial" w:cs="Arial"/>
                <w:b/>
                <w:sz w:val="24"/>
                <w:szCs w:val="24"/>
              </w:rPr>
              <w:t>BREAK (working)</w:t>
            </w:r>
          </w:p>
        </w:tc>
      </w:tr>
      <w:tr w:rsidR="00E14237" w:rsidRPr="002F0E50" w14:paraId="39DBE4DD" w14:textId="77777777" w:rsidTr="00E14237">
        <w:trPr>
          <w:jc w:val="center"/>
        </w:trPr>
        <w:tc>
          <w:tcPr>
            <w:tcW w:w="1701" w:type="dxa"/>
          </w:tcPr>
          <w:p w14:paraId="6D86FA33" w14:textId="77777777"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11.10</w:t>
            </w:r>
          </w:p>
        </w:tc>
        <w:tc>
          <w:tcPr>
            <w:tcW w:w="6946" w:type="dxa"/>
          </w:tcPr>
          <w:p w14:paraId="6E3964AB" w14:textId="77777777" w:rsidR="00327F37" w:rsidRPr="00327F37" w:rsidRDefault="00E14237" w:rsidP="008138F6">
            <w:pPr>
              <w:spacing w:before="120" w:after="120"/>
              <w:rPr>
                <w:rFonts w:ascii="Arial" w:hAnsi="Arial" w:cs="Arial"/>
                <w:sz w:val="24"/>
                <w:szCs w:val="24"/>
              </w:rPr>
            </w:pPr>
            <w:r w:rsidRPr="00327F37">
              <w:rPr>
                <w:rFonts w:ascii="Arial" w:hAnsi="Arial" w:cs="Arial"/>
                <w:sz w:val="24"/>
                <w:szCs w:val="24"/>
              </w:rPr>
              <w:t>Sta</w:t>
            </w:r>
            <w:r w:rsidR="00327F37" w:rsidRPr="00327F37">
              <w:rPr>
                <w:rFonts w:ascii="Arial" w:hAnsi="Arial" w:cs="Arial"/>
                <w:sz w:val="24"/>
                <w:szCs w:val="24"/>
              </w:rPr>
              <w:t xml:space="preserve">ge 2 continues: modification </w:t>
            </w:r>
          </w:p>
          <w:p w14:paraId="2AD7F4ED" w14:textId="77777777" w:rsidR="00E14237" w:rsidRPr="00327F37" w:rsidRDefault="00327F37" w:rsidP="00327F37">
            <w:pPr>
              <w:pStyle w:val="ListParagraph"/>
              <w:numPr>
                <w:ilvl w:val="0"/>
                <w:numId w:val="14"/>
              </w:numPr>
              <w:spacing w:before="120" w:after="120"/>
              <w:rPr>
                <w:rFonts w:ascii="Arial" w:hAnsi="Arial" w:cs="Arial"/>
                <w:sz w:val="24"/>
                <w:szCs w:val="24"/>
              </w:rPr>
            </w:pPr>
            <w:r w:rsidRPr="00327F37">
              <w:rPr>
                <w:rFonts w:ascii="Arial" w:hAnsi="Arial" w:cs="Arial"/>
                <w:sz w:val="24"/>
                <w:szCs w:val="24"/>
              </w:rPr>
              <w:t>T</w:t>
            </w:r>
            <w:r w:rsidR="00E14237" w:rsidRPr="00327F37">
              <w:rPr>
                <w:rFonts w:ascii="Arial" w:hAnsi="Arial" w:cs="Arial"/>
                <w:sz w:val="24"/>
                <w:szCs w:val="24"/>
              </w:rPr>
              <w:t>esting</w:t>
            </w:r>
            <w:r w:rsidRPr="00327F37">
              <w:rPr>
                <w:rFonts w:ascii="Arial" w:hAnsi="Arial" w:cs="Arial"/>
                <w:sz w:val="24"/>
                <w:szCs w:val="24"/>
              </w:rPr>
              <w:t xml:space="preserve"> area open for 15 minutes</w:t>
            </w:r>
          </w:p>
        </w:tc>
      </w:tr>
      <w:tr w:rsidR="00327F37" w:rsidRPr="002F0E50" w14:paraId="3223369E" w14:textId="77777777" w:rsidTr="00E14237">
        <w:trPr>
          <w:jc w:val="center"/>
        </w:trPr>
        <w:tc>
          <w:tcPr>
            <w:tcW w:w="1701" w:type="dxa"/>
          </w:tcPr>
          <w:p w14:paraId="43E7D80A" w14:textId="77777777" w:rsidR="00327F37" w:rsidRPr="00327F37" w:rsidRDefault="00327F37" w:rsidP="008138F6">
            <w:pPr>
              <w:spacing w:before="120" w:after="120"/>
              <w:rPr>
                <w:rFonts w:ascii="Arial" w:hAnsi="Arial" w:cs="Arial"/>
                <w:sz w:val="24"/>
                <w:szCs w:val="24"/>
              </w:rPr>
            </w:pPr>
            <w:r w:rsidRPr="00327F37">
              <w:rPr>
                <w:rFonts w:ascii="Arial" w:hAnsi="Arial" w:cs="Arial"/>
                <w:sz w:val="24"/>
                <w:szCs w:val="24"/>
              </w:rPr>
              <w:t>12:00</w:t>
            </w:r>
          </w:p>
        </w:tc>
        <w:tc>
          <w:tcPr>
            <w:tcW w:w="6946" w:type="dxa"/>
          </w:tcPr>
          <w:p w14:paraId="3057C4BC" w14:textId="77777777" w:rsidR="00327F37" w:rsidRPr="00327F37" w:rsidRDefault="00327F37" w:rsidP="008138F6">
            <w:pPr>
              <w:spacing w:before="120" w:after="120"/>
              <w:rPr>
                <w:rFonts w:ascii="Arial" w:hAnsi="Arial" w:cs="Arial"/>
                <w:sz w:val="24"/>
                <w:szCs w:val="24"/>
              </w:rPr>
            </w:pPr>
            <w:r w:rsidRPr="00327F37">
              <w:rPr>
                <w:rFonts w:ascii="Arial" w:hAnsi="Arial" w:cs="Arial"/>
                <w:sz w:val="24"/>
                <w:szCs w:val="24"/>
              </w:rPr>
              <w:t>Test area open for 20 minutes</w:t>
            </w:r>
          </w:p>
        </w:tc>
      </w:tr>
      <w:tr w:rsidR="00E14237" w:rsidRPr="002F0E50" w14:paraId="4A1EFCC1" w14:textId="77777777" w:rsidTr="00E14237">
        <w:trPr>
          <w:jc w:val="center"/>
        </w:trPr>
        <w:tc>
          <w:tcPr>
            <w:tcW w:w="1701" w:type="dxa"/>
            <w:shd w:val="clear" w:color="auto" w:fill="ACB9CA" w:themeFill="text2" w:themeFillTint="66"/>
          </w:tcPr>
          <w:p w14:paraId="0BF30878" w14:textId="77777777"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12.30</w:t>
            </w:r>
          </w:p>
        </w:tc>
        <w:tc>
          <w:tcPr>
            <w:tcW w:w="6946" w:type="dxa"/>
            <w:shd w:val="clear" w:color="auto" w:fill="ACB9CA" w:themeFill="text2" w:themeFillTint="66"/>
          </w:tcPr>
          <w:p w14:paraId="0598987F" w14:textId="77777777" w:rsidR="00E14237" w:rsidRPr="000451A5" w:rsidRDefault="00E14237" w:rsidP="008138F6">
            <w:pPr>
              <w:spacing w:before="120" w:after="120"/>
              <w:rPr>
                <w:rFonts w:ascii="Arial" w:hAnsi="Arial" w:cs="Arial"/>
                <w:b/>
                <w:sz w:val="24"/>
                <w:szCs w:val="24"/>
              </w:rPr>
            </w:pPr>
            <w:r w:rsidRPr="000451A5">
              <w:rPr>
                <w:rFonts w:ascii="Arial" w:hAnsi="Arial" w:cs="Arial"/>
                <w:b/>
                <w:sz w:val="24"/>
                <w:szCs w:val="24"/>
              </w:rPr>
              <w:t>LUNCH (non-working)</w:t>
            </w:r>
          </w:p>
        </w:tc>
      </w:tr>
      <w:tr w:rsidR="00E14237" w:rsidRPr="002F0E50" w14:paraId="2FDFDE68" w14:textId="77777777" w:rsidTr="00E14237">
        <w:trPr>
          <w:jc w:val="center"/>
        </w:trPr>
        <w:tc>
          <w:tcPr>
            <w:tcW w:w="1701" w:type="dxa"/>
          </w:tcPr>
          <w:p w14:paraId="21D34FEE" w14:textId="77777777"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13:00</w:t>
            </w:r>
          </w:p>
        </w:tc>
        <w:tc>
          <w:tcPr>
            <w:tcW w:w="6946" w:type="dxa"/>
          </w:tcPr>
          <w:p w14:paraId="42AE32CE" w14:textId="77777777"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Stage 2 continues: final modification and testing</w:t>
            </w:r>
          </w:p>
        </w:tc>
      </w:tr>
      <w:tr w:rsidR="00E14237" w:rsidRPr="002F0E50" w14:paraId="633CF56B" w14:textId="77777777" w:rsidTr="00E14237">
        <w:trPr>
          <w:jc w:val="center"/>
        </w:trPr>
        <w:tc>
          <w:tcPr>
            <w:tcW w:w="1701" w:type="dxa"/>
          </w:tcPr>
          <w:p w14:paraId="3A63FFE4" w14:textId="77777777"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13:45</w:t>
            </w:r>
          </w:p>
        </w:tc>
        <w:tc>
          <w:tcPr>
            <w:tcW w:w="6946" w:type="dxa"/>
          </w:tcPr>
          <w:p w14:paraId="295CABF1" w14:textId="77777777"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Shop closes</w:t>
            </w:r>
          </w:p>
        </w:tc>
      </w:tr>
      <w:tr w:rsidR="00E14237" w:rsidRPr="002F0E50" w14:paraId="454813EC" w14:textId="77777777" w:rsidTr="00E14237">
        <w:trPr>
          <w:jc w:val="center"/>
        </w:trPr>
        <w:tc>
          <w:tcPr>
            <w:tcW w:w="1701" w:type="dxa"/>
          </w:tcPr>
          <w:p w14:paraId="34A004E8" w14:textId="77777777"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14:00</w:t>
            </w:r>
          </w:p>
        </w:tc>
        <w:tc>
          <w:tcPr>
            <w:tcW w:w="6946" w:type="dxa"/>
          </w:tcPr>
          <w:p w14:paraId="79E8F57F" w14:textId="77777777" w:rsidR="00E14237" w:rsidRPr="000451A5" w:rsidRDefault="00E14237" w:rsidP="008138F6">
            <w:pPr>
              <w:spacing w:before="120" w:after="120"/>
              <w:rPr>
                <w:rFonts w:ascii="Arial" w:hAnsi="Arial" w:cs="Arial"/>
                <w:b/>
                <w:sz w:val="24"/>
                <w:szCs w:val="24"/>
              </w:rPr>
            </w:pPr>
            <w:r w:rsidRPr="000451A5">
              <w:rPr>
                <w:rFonts w:ascii="Arial" w:hAnsi="Arial" w:cs="Arial"/>
                <w:b/>
                <w:sz w:val="24"/>
                <w:szCs w:val="24"/>
              </w:rPr>
              <w:t>STAGE 3: Presentations</w:t>
            </w:r>
          </w:p>
          <w:p w14:paraId="791EF255" w14:textId="77777777" w:rsidR="00E14237" w:rsidRPr="000451A5" w:rsidRDefault="00E14237" w:rsidP="00E14237">
            <w:pPr>
              <w:pStyle w:val="ListParagraph"/>
              <w:numPr>
                <w:ilvl w:val="0"/>
                <w:numId w:val="13"/>
              </w:numPr>
              <w:spacing w:before="120" w:after="120"/>
              <w:rPr>
                <w:rFonts w:ascii="Arial" w:hAnsi="Arial" w:cs="Arial"/>
                <w:sz w:val="24"/>
                <w:szCs w:val="24"/>
              </w:rPr>
            </w:pPr>
            <w:r w:rsidRPr="000451A5">
              <w:rPr>
                <w:rFonts w:ascii="Arial" w:hAnsi="Arial" w:cs="Arial"/>
                <w:sz w:val="24"/>
                <w:szCs w:val="24"/>
              </w:rPr>
              <w:t>Team presentations of their prototype</w:t>
            </w:r>
          </w:p>
          <w:p w14:paraId="3343A7FB" w14:textId="77777777" w:rsidR="00E14237" w:rsidRPr="000451A5" w:rsidRDefault="00E14237" w:rsidP="00E14237">
            <w:pPr>
              <w:pStyle w:val="ListParagraph"/>
              <w:numPr>
                <w:ilvl w:val="0"/>
                <w:numId w:val="13"/>
              </w:numPr>
              <w:spacing w:before="120" w:after="120"/>
              <w:rPr>
                <w:rFonts w:ascii="Arial" w:hAnsi="Arial" w:cs="Arial"/>
                <w:sz w:val="24"/>
                <w:szCs w:val="24"/>
              </w:rPr>
            </w:pPr>
            <w:r w:rsidRPr="000451A5">
              <w:rPr>
                <w:rFonts w:ascii="Arial" w:hAnsi="Arial" w:cs="Arial"/>
                <w:sz w:val="24"/>
                <w:szCs w:val="24"/>
              </w:rPr>
              <w:t>Final marking</w:t>
            </w:r>
          </w:p>
          <w:p w14:paraId="459020D3" w14:textId="77777777" w:rsidR="00E14237" w:rsidRPr="000451A5" w:rsidRDefault="00E14237" w:rsidP="00E14237">
            <w:pPr>
              <w:pStyle w:val="ListParagraph"/>
              <w:numPr>
                <w:ilvl w:val="0"/>
                <w:numId w:val="13"/>
              </w:numPr>
              <w:spacing w:before="120" w:after="120"/>
              <w:rPr>
                <w:rFonts w:ascii="Arial" w:hAnsi="Arial" w:cs="Arial"/>
                <w:b/>
                <w:sz w:val="24"/>
                <w:szCs w:val="24"/>
              </w:rPr>
            </w:pPr>
            <w:r w:rsidRPr="000451A5">
              <w:rPr>
                <w:rFonts w:ascii="Arial" w:hAnsi="Arial" w:cs="Arial"/>
                <w:sz w:val="24"/>
                <w:szCs w:val="24"/>
              </w:rPr>
              <w:t>Evaluation of the day</w:t>
            </w:r>
          </w:p>
        </w:tc>
      </w:tr>
      <w:tr w:rsidR="00E14237" w:rsidRPr="002F0E50" w14:paraId="565D385C" w14:textId="77777777" w:rsidTr="00E14237">
        <w:trPr>
          <w:jc w:val="center"/>
        </w:trPr>
        <w:tc>
          <w:tcPr>
            <w:tcW w:w="1701" w:type="dxa"/>
          </w:tcPr>
          <w:p w14:paraId="79311355" w14:textId="77777777"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14:45</w:t>
            </w:r>
          </w:p>
        </w:tc>
        <w:tc>
          <w:tcPr>
            <w:tcW w:w="6946" w:type="dxa"/>
          </w:tcPr>
          <w:p w14:paraId="6ABF9279" w14:textId="77777777" w:rsidR="00E14237" w:rsidRPr="000451A5" w:rsidRDefault="00E14237" w:rsidP="008138F6">
            <w:pPr>
              <w:spacing w:before="120" w:after="120"/>
              <w:rPr>
                <w:rFonts w:ascii="Arial" w:hAnsi="Arial" w:cs="Arial"/>
                <w:b/>
                <w:sz w:val="24"/>
                <w:szCs w:val="24"/>
              </w:rPr>
            </w:pPr>
            <w:r w:rsidRPr="000451A5">
              <w:rPr>
                <w:rFonts w:ascii="Arial" w:hAnsi="Arial" w:cs="Arial"/>
                <w:b/>
                <w:sz w:val="24"/>
                <w:szCs w:val="24"/>
              </w:rPr>
              <w:t>Award ceremony</w:t>
            </w:r>
          </w:p>
          <w:p w14:paraId="526309B1" w14:textId="77777777" w:rsidR="00E14237" w:rsidRPr="000451A5" w:rsidRDefault="00E14237" w:rsidP="00E14237">
            <w:pPr>
              <w:pStyle w:val="ListParagraph"/>
              <w:numPr>
                <w:ilvl w:val="0"/>
                <w:numId w:val="12"/>
              </w:numPr>
              <w:spacing w:before="120" w:after="120"/>
              <w:rPr>
                <w:rFonts w:ascii="Arial" w:hAnsi="Arial" w:cs="Arial"/>
                <w:sz w:val="24"/>
                <w:szCs w:val="24"/>
              </w:rPr>
            </w:pPr>
            <w:r w:rsidRPr="000451A5">
              <w:rPr>
                <w:rFonts w:ascii="Arial" w:hAnsi="Arial" w:cs="Arial"/>
                <w:sz w:val="24"/>
                <w:szCs w:val="24"/>
              </w:rPr>
              <w:t>Feedback to teams</w:t>
            </w:r>
          </w:p>
          <w:p w14:paraId="3C77AE0F" w14:textId="77777777" w:rsidR="00E14237" w:rsidRPr="000451A5" w:rsidRDefault="00E14237" w:rsidP="00E14237">
            <w:pPr>
              <w:pStyle w:val="ListParagraph"/>
              <w:numPr>
                <w:ilvl w:val="0"/>
                <w:numId w:val="12"/>
              </w:numPr>
              <w:spacing w:before="120" w:after="120"/>
              <w:rPr>
                <w:rFonts w:ascii="Arial" w:hAnsi="Arial" w:cs="Arial"/>
                <w:sz w:val="24"/>
                <w:szCs w:val="24"/>
              </w:rPr>
            </w:pPr>
            <w:r w:rsidRPr="000451A5">
              <w:rPr>
                <w:rFonts w:ascii="Arial" w:hAnsi="Arial" w:cs="Arial"/>
                <w:sz w:val="24"/>
                <w:szCs w:val="24"/>
              </w:rPr>
              <w:t>Presentation to winning team</w:t>
            </w:r>
          </w:p>
        </w:tc>
      </w:tr>
      <w:tr w:rsidR="00E14237" w:rsidRPr="002F0E50" w14:paraId="4CB7BA00" w14:textId="77777777" w:rsidTr="00E14237">
        <w:trPr>
          <w:jc w:val="center"/>
        </w:trPr>
        <w:tc>
          <w:tcPr>
            <w:tcW w:w="1701" w:type="dxa"/>
          </w:tcPr>
          <w:p w14:paraId="51480321" w14:textId="77777777"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15:00</w:t>
            </w:r>
          </w:p>
        </w:tc>
        <w:tc>
          <w:tcPr>
            <w:tcW w:w="6946" w:type="dxa"/>
          </w:tcPr>
          <w:p w14:paraId="52ACDD6F" w14:textId="77777777" w:rsidR="00E14237" w:rsidRPr="000451A5" w:rsidRDefault="00E14237" w:rsidP="008138F6">
            <w:pPr>
              <w:spacing w:before="120" w:after="120"/>
              <w:rPr>
                <w:rFonts w:ascii="Arial" w:hAnsi="Arial" w:cs="Arial"/>
                <w:b/>
                <w:sz w:val="24"/>
                <w:szCs w:val="24"/>
              </w:rPr>
            </w:pPr>
            <w:r>
              <w:rPr>
                <w:rFonts w:ascii="Arial" w:hAnsi="Arial" w:cs="Arial"/>
                <w:b/>
                <w:sz w:val="24"/>
                <w:szCs w:val="24"/>
              </w:rPr>
              <w:t>Finish</w:t>
            </w:r>
            <w:r w:rsidRPr="000451A5">
              <w:rPr>
                <w:rFonts w:ascii="Arial" w:hAnsi="Arial" w:cs="Arial"/>
                <w:b/>
                <w:sz w:val="24"/>
                <w:szCs w:val="24"/>
              </w:rPr>
              <w:t xml:space="preserve"> – Engineering teams depart</w:t>
            </w:r>
          </w:p>
        </w:tc>
      </w:tr>
    </w:tbl>
    <w:p w14:paraId="3F676133" w14:textId="77777777" w:rsidR="00E14237" w:rsidRPr="002F0E50" w:rsidRDefault="00E14237" w:rsidP="00E14237">
      <w:pPr>
        <w:rPr>
          <w:rFonts w:ascii="Arial" w:hAnsi="Arial" w:cs="Arial"/>
        </w:rPr>
      </w:pPr>
    </w:p>
    <w:bookmarkEnd w:id="0"/>
    <w:p w14:paraId="7C08BB23" w14:textId="77777777" w:rsidR="00E14237" w:rsidRDefault="00E14237" w:rsidP="00E14237"/>
    <w:p w14:paraId="76003735" w14:textId="77777777" w:rsidR="00E14237" w:rsidRDefault="00E14237" w:rsidP="00E14237"/>
    <w:p w14:paraId="0152D216" w14:textId="77777777" w:rsidR="00E14237" w:rsidRDefault="00E14237" w:rsidP="00E14237"/>
    <w:p w14:paraId="615243C6" w14:textId="77777777" w:rsidR="00E14237" w:rsidRDefault="00E14237" w:rsidP="00E14237"/>
    <w:p w14:paraId="2BFEDC19" w14:textId="77777777" w:rsidR="00E14237" w:rsidRDefault="00E14237" w:rsidP="00E14237"/>
    <w:p w14:paraId="6B4E6FDD" w14:textId="77777777" w:rsidR="00E14237" w:rsidRDefault="00E14237" w:rsidP="00E14237"/>
    <w:p w14:paraId="3B2667BF" w14:textId="77777777" w:rsidR="00E14237" w:rsidRDefault="00E14237" w:rsidP="00E14237"/>
    <w:p w14:paraId="4B66EAF8" w14:textId="77777777" w:rsidR="00E14237" w:rsidRDefault="00E14237" w:rsidP="00E14237"/>
    <w:p w14:paraId="46510B1A" w14:textId="77777777" w:rsidR="00E14237" w:rsidRPr="008C0F9C" w:rsidRDefault="00E14237" w:rsidP="00E14237">
      <w:pPr>
        <w:keepNext/>
        <w:tabs>
          <w:tab w:val="num" w:pos="0"/>
        </w:tabs>
        <w:suppressAutoHyphens/>
        <w:spacing w:before="240" w:after="60"/>
        <w:outlineLvl w:val="0"/>
        <w:rPr>
          <w:rFonts w:ascii="Arial" w:hAnsi="Arial" w:cs="Arial"/>
          <w:b/>
          <w:bCs/>
          <w:kern w:val="1"/>
          <w:sz w:val="32"/>
          <w:szCs w:val="32"/>
          <w:lang w:eastAsia="ar-SA"/>
        </w:rPr>
      </w:pPr>
      <w:bookmarkStart w:id="1" w:name="_Toc385244906"/>
      <w:r>
        <w:rPr>
          <w:rFonts w:ascii="Arial" w:hAnsi="Arial" w:cs="Arial"/>
          <w:b/>
          <w:bCs/>
          <w:kern w:val="1"/>
          <w:sz w:val="32"/>
          <w:szCs w:val="32"/>
          <w:lang w:eastAsia="ar-SA"/>
        </w:rPr>
        <w:lastRenderedPageBreak/>
        <w:t xml:space="preserve">4. </w:t>
      </w:r>
      <w:r w:rsidRPr="008C0F9C">
        <w:rPr>
          <w:rFonts w:ascii="Arial" w:hAnsi="Arial" w:cs="Arial"/>
          <w:b/>
          <w:bCs/>
          <w:kern w:val="1"/>
          <w:sz w:val="32"/>
          <w:szCs w:val="32"/>
          <w:lang w:eastAsia="ar-SA"/>
        </w:rPr>
        <w:t>Shop resource sheet</w:t>
      </w:r>
      <w:bookmarkEnd w:id="1"/>
      <w:r>
        <w:rPr>
          <w:rFonts w:ascii="Arial" w:hAnsi="Arial" w:cs="Arial"/>
          <w:b/>
          <w:bCs/>
          <w:kern w:val="1"/>
          <w:sz w:val="32"/>
          <w:szCs w:val="32"/>
          <w:lang w:eastAsia="ar-SA"/>
        </w:rPr>
        <w:t xml:space="preserve"> </w:t>
      </w:r>
    </w:p>
    <w:p w14:paraId="2E23CA93" w14:textId="77777777" w:rsidR="00E14237" w:rsidRDefault="00E14237" w:rsidP="00E14237">
      <w:pPr>
        <w:suppressAutoHyphens/>
        <w:ind w:left="142"/>
        <w:rPr>
          <w:rFonts w:ascii="Arial" w:eastAsia="Cambria" w:hAnsi="Arial"/>
          <w:lang w:eastAsia="ar-SA"/>
        </w:rPr>
      </w:pPr>
      <w:r w:rsidRPr="008C0F9C">
        <w:rPr>
          <w:rFonts w:ascii="Arial" w:eastAsia="Cambria" w:hAnsi="Arial"/>
          <w:lang w:eastAsia="ar-SA"/>
        </w:rPr>
        <w:t>Below are the items a</w:t>
      </w:r>
      <w:r>
        <w:rPr>
          <w:rFonts w:ascii="Arial" w:eastAsia="Cambria" w:hAnsi="Arial"/>
          <w:lang w:eastAsia="ar-SA"/>
        </w:rPr>
        <w:t xml:space="preserve">vailable to buy in the shop. </w:t>
      </w:r>
    </w:p>
    <w:p w14:paraId="2E1F32FC" w14:textId="77777777" w:rsidR="00E14237" w:rsidRPr="008C0F9C" w:rsidRDefault="00E14237" w:rsidP="00E14237">
      <w:pPr>
        <w:suppressAutoHyphens/>
        <w:ind w:left="142"/>
        <w:rPr>
          <w:rFonts w:ascii="Arial" w:eastAsia="Cambria" w:hAnsi="Arial"/>
          <w:lang w:eastAsia="ar-SA"/>
        </w:rPr>
      </w:pPr>
    </w:p>
    <w:tbl>
      <w:tblPr>
        <w:tblW w:w="9810" w:type="dxa"/>
        <w:jc w:val="center"/>
        <w:tblLayout w:type="fixed"/>
        <w:tblLook w:val="04A0" w:firstRow="1" w:lastRow="0" w:firstColumn="1" w:lastColumn="0" w:noHBand="0" w:noVBand="1"/>
      </w:tblPr>
      <w:tblGrid>
        <w:gridCol w:w="5414"/>
        <w:gridCol w:w="2267"/>
        <w:gridCol w:w="2129"/>
      </w:tblGrid>
      <w:tr w:rsidR="00731A1F" w14:paraId="5BEC2855"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37049B09" w14:textId="77777777" w:rsidR="00731A1F" w:rsidRDefault="00731A1F">
            <w:pPr>
              <w:snapToGrid w:val="0"/>
              <w:spacing w:before="16" w:after="16"/>
              <w:rPr>
                <w:rFonts w:ascii="Arial" w:hAnsi="Arial" w:cs="Arial"/>
                <w:b/>
              </w:rPr>
            </w:pPr>
            <w:r>
              <w:rPr>
                <w:rFonts w:ascii="Arial" w:hAnsi="Arial" w:cs="Arial"/>
                <w:b/>
              </w:rPr>
              <w:t>Item</w:t>
            </w:r>
          </w:p>
        </w:tc>
        <w:tc>
          <w:tcPr>
            <w:tcW w:w="2267" w:type="dxa"/>
            <w:tcBorders>
              <w:top w:val="single" w:sz="4" w:space="0" w:color="000000"/>
              <w:left w:val="single" w:sz="4" w:space="0" w:color="000000"/>
              <w:bottom w:val="single" w:sz="4" w:space="0" w:color="000000"/>
              <w:right w:val="nil"/>
            </w:tcBorders>
            <w:vAlign w:val="center"/>
            <w:hideMark/>
          </w:tcPr>
          <w:p w14:paraId="46BC723A" w14:textId="77777777" w:rsidR="00731A1F" w:rsidRDefault="00731A1F">
            <w:pPr>
              <w:snapToGrid w:val="0"/>
              <w:spacing w:before="16" w:after="16"/>
              <w:rPr>
                <w:rFonts w:ascii="Arial" w:hAnsi="Arial" w:cs="Arial"/>
                <w:b/>
              </w:rPr>
            </w:pPr>
            <w:r>
              <w:rPr>
                <w:rFonts w:ascii="Arial" w:hAnsi="Arial" w:cs="Arial"/>
                <w:b/>
              </w:rPr>
              <w:t>Unit</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4676F044" w14:textId="77777777" w:rsidR="00731A1F" w:rsidRDefault="00731A1F">
            <w:pPr>
              <w:snapToGrid w:val="0"/>
              <w:spacing w:before="16" w:after="16"/>
              <w:rPr>
                <w:rFonts w:ascii="Arial" w:hAnsi="Arial" w:cs="Arial"/>
                <w:b/>
              </w:rPr>
            </w:pPr>
            <w:r>
              <w:rPr>
                <w:rFonts w:ascii="Arial" w:hAnsi="Arial" w:cs="Arial"/>
                <w:b/>
              </w:rPr>
              <w:t>Cost</w:t>
            </w:r>
          </w:p>
        </w:tc>
      </w:tr>
      <w:tr w:rsidR="00731A1F" w14:paraId="21659F95" w14:textId="77777777" w:rsidTr="00731A1F">
        <w:trPr>
          <w:trHeight w:val="260"/>
          <w:jc w:val="center"/>
        </w:trPr>
        <w:tc>
          <w:tcPr>
            <w:tcW w:w="9809"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14:paraId="0DD43799" w14:textId="77777777" w:rsidR="00731A1F" w:rsidRDefault="00731A1F">
            <w:pPr>
              <w:snapToGrid w:val="0"/>
              <w:spacing w:before="16" w:after="16"/>
              <w:rPr>
                <w:rFonts w:ascii="Arial" w:hAnsi="Arial" w:cs="Arial"/>
              </w:rPr>
            </w:pPr>
            <w:r>
              <w:rPr>
                <w:rFonts w:ascii="Arial" w:hAnsi="Arial" w:cs="Arial"/>
                <w:b/>
              </w:rPr>
              <w:t>General items</w:t>
            </w:r>
          </w:p>
        </w:tc>
      </w:tr>
      <w:tr w:rsidR="00731A1F" w14:paraId="6EFA4A49"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52A7D70B" w14:textId="77777777" w:rsidR="00731A1F" w:rsidRDefault="00731A1F">
            <w:pPr>
              <w:snapToGrid w:val="0"/>
              <w:spacing w:before="16" w:after="16"/>
              <w:rPr>
                <w:rFonts w:ascii="Arial" w:hAnsi="Arial" w:cs="Arial"/>
              </w:rPr>
            </w:pPr>
            <w:r>
              <w:rPr>
                <w:rFonts w:ascii="Arial" w:hAnsi="Arial" w:cs="Arial"/>
              </w:rPr>
              <w:t>Masking tape</w:t>
            </w:r>
          </w:p>
        </w:tc>
        <w:tc>
          <w:tcPr>
            <w:tcW w:w="2267" w:type="dxa"/>
            <w:tcBorders>
              <w:top w:val="single" w:sz="4" w:space="0" w:color="000000"/>
              <w:left w:val="single" w:sz="4" w:space="0" w:color="000000"/>
              <w:bottom w:val="single" w:sz="4" w:space="0" w:color="000000"/>
              <w:right w:val="nil"/>
            </w:tcBorders>
            <w:vAlign w:val="center"/>
            <w:hideMark/>
          </w:tcPr>
          <w:p w14:paraId="0BF19884" w14:textId="77777777" w:rsidR="00731A1F" w:rsidRDefault="00731A1F">
            <w:pPr>
              <w:snapToGrid w:val="0"/>
              <w:spacing w:before="16" w:after="16"/>
              <w:rPr>
                <w:rFonts w:ascii="Arial" w:hAnsi="Arial" w:cs="Arial"/>
              </w:rPr>
            </w:pPr>
            <w:r>
              <w:rPr>
                <w:rFonts w:ascii="Arial" w:hAnsi="Arial" w:cs="Arial"/>
              </w:rPr>
              <w:t>30cm</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4E74B96C" w14:textId="77777777" w:rsidR="00731A1F" w:rsidRDefault="00731A1F">
            <w:pPr>
              <w:snapToGrid w:val="0"/>
              <w:spacing w:before="16" w:after="16"/>
              <w:rPr>
                <w:rFonts w:ascii="Arial" w:hAnsi="Arial" w:cs="Arial"/>
              </w:rPr>
            </w:pPr>
            <w:r>
              <w:rPr>
                <w:rFonts w:ascii="Arial" w:hAnsi="Arial" w:cs="Arial"/>
              </w:rPr>
              <w:t>5 Faradays</w:t>
            </w:r>
          </w:p>
        </w:tc>
      </w:tr>
      <w:tr w:rsidR="00731A1F" w14:paraId="242A2C40"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1300BB7F" w14:textId="77777777" w:rsidR="00731A1F" w:rsidRDefault="00731A1F">
            <w:pPr>
              <w:snapToGrid w:val="0"/>
              <w:spacing w:before="16" w:after="16"/>
              <w:rPr>
                <w:rFonts w:ascii="Arial" w:hAnsi="Arial" w:cs="Arial"/>
              </w:rPr>
            </w:pPr>
            <w:r>
              <w:rPr>
                <w:rFonts w:ascii="Arial" w:hAnsi="Arial" w:cs="Arial"/>
              </w:rPr>
              <w:t>Sticky tape</w:t>
            </w:r>
          </w:p>
        </w:tc>
        <w:tc>
          <w:tcPr>
            <w:tcW w:w="2267" w:type="dxa"/>
            <w:tcBorders>
              <w:top w:val="single" w:sz="4" w:space="0" w:color="000000"/>
              <w:left w:val="single" w:sz="4" w:space="0" w:color="000000"/>
              <w:bottom w:val="single" w:sz="4" w:space="0" w:color="000000"/>
              <w:right w:val="nil"/>
            </w:tcBorders>
            <w:vAlign w:val="center"/>
            <w:hideMark/>
          </w:tcPr>
          <w:p w14:paraId="1E25BD0C" w14:textId="77777777" w:rsidR="00731A1F" w:rsidRDefault="00731A1F">
            <w:pPr>
              <w:snapToGrid w:val="0"/>
              <w:spacing w:before="16" w:after="16"/>
              <w:rPr>
                <w:rFonts w:ascii="Arial" w:hAnsi="Arial" w:cs="Arial"/>
              </w:rPr>
            </w:pPr>
            <w:r>
              <w:rPr>
                <w:rFonts w:ascii="Arial" w:hAnsi="Arial" w:cs="Arial"/>
              </w:rPr>
              <w:t>30cm</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28D23AE5" w14:textId="77777777" w:rsidR="00731A1F" w:rsidRDefault="00731A1F">
            <w:pPr>
              <w:snapToGrid w:val="0"/>
              <w:spacing w:before="16" w:after="16"/>
              <w:rPr>
                <w:rFonts w:ascii="Arial" w:hAnsi="Arial" w:cs="Arial"/>
              </w:rPr>
            </w:pPr>
            <w:r>
              <w:rPr>
                <w:rFonts w:ascii="Arial" w:hAnsi="Arial" w:cs="Arial"/>
              </w:rPr>
              <w:t>8 Faradays</w:t>
            </w:r>
          </w:p>
        </w:tc>
      </w:tr>
      <w:tr w:rsidR="00731A1F" w14:paraId="3DA1F313"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00F04A8D" w14:textId="77777777" w:rsidR="00731A1F" w:rsidRDefault="00731A1F">
            <w:pPr>
              <w:snapToGrid w:val="0"/>
              <w:spacing w:before="16" w:after="16"/>
              <w:rPr>
                <w:rFonts w:ascii="Arial" w:hAnsi="Arial" w:cs="Arial"/>
              </w:rPr>
            </w:pPr>
            <w:proofErr w:type="spellStart"/>
            <w:r>
              <w:rPr>
                <w:rFonts w:ascii="Arial" w:hAnsi="Arial" w:cs="Arial"/>
              </w:rPr>
              <w:t>Coloured</w:t>
            </w:r>
            <w:proofErr w:type="spellEnd"/>
            <w:r>
              <w:rPr>
                <w:rFonts w:ascii="Arial" w:hAnsi="Arial" w:cs="Arial"/>
              </w:rPr>
              <w:t xml:space="preserve"> card A4</w:t>
            </w:r>
          </w:p>
        </w:tc>
        <w:tc>
          <w:tcPr>
            <w:tcW w:w="2267" w:type="dxa"/>
            <w:tcBorders>
              <w:top w:val="single" w:sz="4" w:space="0" w:color="000000"/>
              <w:left w:val="single" w:sz="4" w:space="0" w:color="000000"/>
              <w:bottom w:val="single" w:sz="4" w:space="0" w:color="000000"/>
              <w:right w:val="nil"/>
            </w:tcBorders>
            <w:vAlign w:val="center"/>
            <w:hideMark/>
          </w:tcPr>
          <w:p w14:paraId="1D68B8A6"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55807F56" w14:textId="77777777" w:rsidR="00731A1F" w:rsidRDefault="00731A1F">
            <w:pPr>
              <w:snapToGrid w:val="0"/>
              <w:spacing w:before="16" w:after="16"/>
              <w:rPr>
                <w:rFonts w:ascii="Arial" w:hAnsi="Arial" w:cs="Arial"/>
              </w:rPr>
            </w:pPr>
            <w:r>
              <w:rPr>
                <w:rFonts w:ascii="Arial" w:hAnsi="Arial" w:cs="Arial"/>
              </w:rPr>
              <w:t>4 Faradays</w:t>
            </w:r>
          </w:p>
        </w:tc>
      </w:tr>
      <w:tr w:rsidR="00731A1F" w14:paraId="69B01EFB"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08F7068F" w14:textId="77777777" w:rsidR="00731A1F" w:rsidRDefault="00731A1F">
            <w:pPr>
              <w:snapToGrid w:val="0"/>
              <w:spacing w:before="16" w:after="16"/>
              <w:rPr>
                <w:rFonts w:ascii="Arial" w:hAnsi="Arial" w:cs="Arial"/>
              </w:rPr>
            </w:pPr>
            <w:r>
              <w:rPr>
                <w:rFonts w:ascii="Arial" w:hAnsi="Arial" w:cs="Arial"/>
              </w:rPr>
              <w:t>Polyfoam A5 sheet</w:t>
            </w:r>
          </w:p>
        </w:tc>
        <w:tc>
          <w:tcPr>
            <w:tcW w:w="2267" w:type="dxa"/>
            <w:tcBorders>
              <w:top w:val="single" w:sz="4" w:space="0" w:color="000000"/>
              <w:left w:val="single" w:sz="4" w:space="0" w:color="000000"/>
              <w:bottom w:val="single" w:sz="4" w:space="0" w:color="000000"/>
              <w:right w:val="nil"/>
            </w:tcBorders>
            <w:vAlign w:val="center"/>
            <w:hideMark/>
          </w:tcPr>
          <w:p w14:paraId="07C34996"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69EAA45B" w14:textId="77777777" w:rsidR="00731A1F" w:rsidRDefault="00731A1F">
            <w:pPr>
              <w:snapToGrid w:val="0"/>
              <w:spacing w:before="16" w:after="16"/>
              <w:rPr>
                <w:rFonts w:ascii="Arial" w:hAnsi="Arial" w:cs="Arial"/>
              </w:rPr>
            </w:pPr>
            <w:r>
              <w:rPr>
                <w:rFonts w:ascii="Arial" w:hAnsi="Arial" w:cs="Arial"/>
              </w:rPr>
              <w:t>8 Faradays</w:t>
            </w:r>
          </w:p>
        </w:tc>
      </w:tr>
      <w:tr w:rsidR="00731A1F" w14:paraId="3DBCCDD8"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24A180EA" w14:textId="77777777" w:rsidR="00731A1F" w:rsidRDefault="00731A1F">
            <w:pPr>
              <w:snapToGrid w:val="0"/>
              <w:spacing w:before="16" w:after="16"/>
              <w:rPr>
                <w:rFonts w:ascii="Arial" w:hAnsi="Arial" w:cs="Arial"/>
              </w:rPr>
            </w:pPr>
            <w:r>
              <w:rPr>
                <w:rFonts w:ascii="Arial" w:hAnsi="Arial" w:cs="Arial"/>
              </w:rPr>
              <w:t>Tissue paper</w:t>
            </w:r>
          </w:p>
        </w:tc>
        <w:tc>
          <w:tcPr>
            <w:tcW w:w="2267" w:type="dxa"/>
            <w:tcBorders>
              <w:top w:val="single" w:sz="4" w:space="0" w:color="000000"/>
              <w:left w:val="single" w:sz="4" w:space="0" w:color="000000"/>
              <w:bottom w:val="single" w:sz="4" w:space="0" w:color="000000"/>
              <w:right w:val="nil"/>
            </w:tcBorders>
            <w:vAlign w:val="center"/>
            <w:hideMark/>
          </w:tcPr>
          <w:p w14:paraId="62DB62E7" w14:textId="77777777" w:rsidR="00731A1F" w:rsidRDefault="00731A1F">
            <w:pPr>
              <w:snapToGrid w:val="0"/>
              <w:spacing w:before="16" w:after="16"/>
              <w:rPr>
                <w:rFonts w:ascii="Arial" w:hAnsi="Arial" w:cs="Arial"/>
              </w:rPr>
            </w:pPr>
            <w:r>
              <w:rPr>
                <w:rFonts w:ascii="Arial" w:hAnsi="Arial" w:cs="Arial"/>
              </w:rPr>
              <w:t>Strip 25cm wide</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156E2637" w14:textId="77777777" w:rsidR="00731A1F" w:rsidRDefault="00731A1F">
            <w:pPr>
              <w:snapToGrid w:val="0"/>
              <w:spacing w:before="16" w:after="16"/>
              <w:rPr>
                <w:rFonts w:ascii="Arial" w:hAnsi="Arial" w:cs="Arial"/>
              </w:rPr>
            </w:pPr>
            <w:r>
              <w:rPr>
                <w:rFonts w:ascii="Arial" w:hAnsi="Arial" w:cs="Arial"/>
              </w:rPr>
              <w:t>4 Faradays</w:t>
            </w:r>
          </w:p>
        </w:tc>
      </w:tr>
      <w:tr w:rsidR="00731A1F" w14:paraId="12363711"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0F31A459" w14:textId="77777777" w:rsidR="00731A1F" w:rsidRDefault="00731A1F">
            <w:pPr>
              <w:snapToGrid w:val="0"/>
              <w:spacing w:before="16" w:after="16"/>
              <w:rPr>
                <w:rFonts w:ascii="Arial" w:hAnsi="Arial" w:cs="Arial"/>
              </w:rPr>
            </w:pPr>
            <w:r>
              <w:rPr>
                <w:rFonts w:ascii="Arial" w:hAnsi="Arial" w:cs="Arial"/>
              </w:rPr>
              <w:t>Corrugated plastic 15cm x 21cm</w:t>
            </w:r>
          </w:p>
        </w:tc>
        <w:tc>
          <w:tcPr>
            <w:tcW w:w="2267" w:type="dxa"/>
            <w:tcBorders>
              <w:top w:val="single" w:sz="4" w:space="0" w:color="000000"/>
              <w:left w:val="single" w:sz="4" w:space="0" w:color="000000"/>
              <w:bottom w:val="single" w:sz="4" w:space="0" w:color="000000"/>
              <w:right w:val="nil"/>
            </w:tcBorders>
            <w:vAlign w:val="center"/>
            <w:hideMark/>
          </w:tcPr>
          <w:p w14:paraId="7E7AABBE"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431B87D1" w14:textId="77777777" w:rsidR="00731A1F" w:rsidRDefault="00731A1F">
            <w:pPr>
              <w:snapToGrid w:val="0"/>
              <w:spacing w:before="16" w:after="16"/>
              <w:rPr>
                <w:rFonts w:ascii="Arial" w:hAnsi="Arial" w:cs="Arial"/>
              </w:rPr>
            </w:pPr>
            <w:r>
              <w:rPr>
                <w:rFonts w:ascii="Arial" w:hAnsi="Arial" w:cs="Arial"/>
              </w:rPr>
              <w:t>10 Faradays</w:t>
            </w:r>
          </w:p>
        </w:tc>
      </w:tr>
      <w:tr w:rsidR="00731A1F" w14:paraId="03A33E32"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44EB4E5C" w14:textId="77777777" w:rsidR="00731A1F" w:rsidRDefault="00731A1F">
            <w:pPr>
              <w:snapToGrid w:val="0"/>
              <w:spacing w:before="16" w:after="16"/>
              <w:rPr>
                <w:rFonts w:ascii="Arial" w:hAnsi="Arial" w:cs="Arial"/>
              </w:rPr>
            </w:pPr>
            <w:r>
              <w:rPr>
                <w:rFonts w:ascii="Arial" w:hAnsi="Arial" w:cs="Arial"/>
              </w:rPr>
              <w:t>Straws</w:t>
            </w:r>
          </w:p>
        </w:tc>
        <w:tc>
          <w:tcPr>
            <w:tcW w:w="2267" w:type="dxa"/>
            <w:tcBorders>
              <w:top w:val="single" w:sz="4" w:space="0" w:color="000000"/>
              <w:left w:val="single" w:sz="4" w:space="0" w:color="000000"/>
              <w:bottom w:val="single" w:sz="4" w:space="0" w:color="000000"/>
              <w:right w:val="nil"/>
            </w:tcBorders>
            <w:vAlign w:val="center"/>
            <w:hideMark/>
          </w:tcPr>
          <w:p w14:paraId="1229E855" w14:textId="77777777" w:rsidR="00731A1F" w:rsidRDefault="00731A1F">
            <w:pPr>
              <w:snapToGrid w:val="0"/>
              <w:spacing w:before="16" w:after="16"/>
              <w:rPr>
                <w:rFonts w:ascii="Arial" w:hAnsi="Arial" w:cs="Arial"/>
              </w:rPr>
            </w:pPr>
            <w:r>
              <w:rPr>
                <w:rFonts w:ascii="Arial" w:hAnsi="Arial" w:cs="Arial"/>
              </w:rPr>
              <w:t>1 straw</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6CC2AE3D" w14:textId="77777777" w:rsidR="00731A1F" w:rsidRDefault="00731A1F">
            <w:pPr>
              <w:snapToGrid w:val="0"/>
              <w:spacing w:before="16" w:after="16"/>
              <w:rPr>
                <w:rFonts w:ascii="Arial" w:hAnsi="Arial" w:cs="Arial"/>
              </w:rPr>
            </w:pPr>
            <w:r>
              <w:rPr>
                <w:rFonts w:ascii="Arial" w:hAnsi="Arial" w:cs="Arial"/>
              </w:rPr>
              <w:t>2 Faradays</w:t>
            </w:r>
          </w:p>
        </w:tc>
      </w:tr>
      <w:tr w:rsidR="00731A1F" w14:paraId="4B3C7D15"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2895A429" w14:textId="77777777" w:rsidR="00731A1F" w:rsidRDefault="00731A1F">
            <w:pPr>
              <w:snapToGrid w:val="0"/>
              <w:spacing w:before="16" w:after="16"/>
              <w:rPr>
                <w:rFonts w:ascii="Arial" w:hAnsi="Arial" w:cs="Arial"/>
                <w:highlight w:val="yellow"/>
              </w:rPr>
            </w:pPr>
            <w:r>
              <w:rPr>
                <w:rFonts w:ascii="Arial" w:hAnsi="Arial" w:cs="Arial"/>
              </w:rPr>
              <w:t>Recycled Items (cardboard tubes, plastic trays)</w:t>
            </w:r>
          </w:p>
        </w:tc>
        <w:tc>
          <w:tcPr>
            <w:tcW w:w="2267" w:type="dxa"/>
            <w:tcBorders>
              <w:top w:val="single" w:sz="4" w:space="0" w:color="000000"/>
              <w:left w:val="single" w:sz="4" w:space="0" w:color="000000"/>
              <w:bottom w:val="single" w:sz="4" w:space="0" w:color="000000"/>
              <w:right w:val="nil"/>
            </w:tcBorders>
            <w:vAlign w:val="center"/>
            <w:hideMark/>
          </w:tcPr>
          <w:p w14:paraId="0FC781E1"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73CE4510" w14:textId="77777777" w:rsidR="00731A1F" w:rsidRDefault="00731A1F">
            <w:pPr>
              <w:snapToGrid w:val="0"/>
              <w:spacing w:before="16" w:after="16"/>
              <w:rPr>
                <w:rFonts w:ascii="Arial" w:hAnsi="Arial" w:cs="Arial"/>
              </w:rPr>
            </w:pPr>
            <w:r>
              <w:rPr>
                <w:rFonts w:ascii="Arial" w:hAnsi="Arial" w:cs="Arial"/>
              </w:rPr>
              <w:t>5 Faradays</w:t>
            </w:r>
          </w:p>
        </w:tc>
      </w:tr>
      <w:tr w:rsidR="00731A1F" w14:paraId="3BF839DA"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6A977BA6" w14:textId="77777777" w:rsidR="00731A1F" w:rsidRDefault="00731A1F">
            <w:pPr>
              <w:snapToGrid w:val="0"/>
              <w:spacing w:before="16" w:after="16"/>
              <w:rPr>
                <w:rFonts w:ascii="Arial" w:hAnsi="Arial" w:cs="Arial"/>
              </w:rPr>
            </w:pPr>
            <w:r>
              <w:rPr>
                <w:rFonts w:ascii="Arial" w:hAnsi="Arial" w:cs="Arial"/>
              </w:rPr>
              <w:t>String</w:t>
            </w:r>
          </w:p>
        </w:tc>
        <w:tc>
          <w:tcPr>
            <w:tcW w:w="2267" w:type="dxa"/>
            <w:tcBorders>
              <w:top w:val="single" w:sz="4" w:space="0" w:color="000000"/>
              <w:left w:val="single" w:sz="4" w:space="0" w:color="000000"/>
              <w:bottom w:val="single" w:sz="4" w:space="0" w:color="000000"/>
              <w:right w:val="nil"/>
            </w:tcBorders>
            <w:vAlign w:val="center"/>
            <w:hideMark/>
          </w:tcPr>
          <w:p w14:paraId="506F7428" w14:textId="77777777" w:rsidR="00731A1F" w:rsidRDefault="00731A1F">
            <w:pPr>
              <w:snapToGrid w:val="0"/>
              <w:spacing w:before="16" w:after="16"/>
              <w:rPr>
                <w:rFonts w:ascii="Arial" w:hAnsi="Arial" w:cs="Arial"/>
              </w:rPr>
            </w:pPr>
            <w:r>
              <w:rPr>
                <w:rFonts w:ascii="Arial" w:hAnsi="Arial" w:cs="Arial"/>
              </w:rPr>
              <w:t xml:space="preserve">Per </w:t>
            </w:r>
            <w:proofErr w:type="spellStart"/>
            <w:r>
              <w:rPr>
                <w:rFonts w:ascii="Arial" w:hAnsi="Arial" w:cs="Arial"/>
              </w:rPr>
              <w:t>metre</w:t>
            </w:r>
            <w:proofErr w:type="spellEnd"/>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5EC80F1A" w14:textId="77777777" w:rsidR="00731A1F" w:rsidRDefault="00731A1F">
            <w:pPr>
              <w:snapToGrid w:val="0"/>
              <w:spacing w:before="16" w:after="16"/>
              <w:rPr>
                <w:rFonts w:ascii="Arial" w:hAnsi="Arial" w:cs="Arial"/>
              </w:rPr>
            </w:pPr>
            <w:r>
              <w:rPr>
                <w:rFonts w:ascii="Arial" w:hAnsi="Arial" w:cs="Arial"/>
              </w:rPr>
              <w:t>5 Faradays</w:t>
            </w:r>
          </w:p>
        </w:tc>
      </w:tr>
      <w:tr w:rsidR="00731A1F" w14:paraId="5545B390"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3CD03F21" w14:textId="77777777" w:rsidR="00731A1F" w:rsidRDefault="00731A1F">
            <w:pPr>
              <w:snapToGrid w:val="0"/>
              <w:spacing w:before="16" w:after="16"/>
              <w:rPr>
                <w:rFonts w:ascii="Arial" w:hAnsi="Arial" w:cs="Arial"/>
              </w:rPr>
            </w:pPr>
            <w:r>
              <w:rPr>
                <w:rFonts w:ascii="Arial" w:hAnsi="Arial" w:cs="Arial"/>
              </w:rPr>
              <w:t>Paper fasteners</w:t>
            </w:r>
          </w:p>
        </w:tc>
        <w:tc>
          <w:tcPr>
            <w:tcW w:w="2267" w:type="dxa"/>
            <w:tcBorders>
              <w:top w:val="single" w:sz="4" w:space="0" w:color="000000"/>
              <w:left w:val="single" w:sz="4" w:space="0" w:color="000000"/>
              <w:bottom w:val="single" w:sz="4" w:space="0" w:color="000000"/>
              <w:right w:val="nil"/>
            </w:tcBorders>
            <w:vAlign w:val="center"/>
            <w:hideMark/>
          </w:tcPr>
          <w:p w14:paraId="1C12B426" w14:textId="77777777" w:rsidR="00731A1F" w:rsidRDefault="00731A1F">
            <w:pPr>
              <w:snapToGrid w:val="0"/>
              <w:spacing w:before="16" w:after="16"/>
              <w:rPr>
                <w:rFonts w:ascii="Arial" w:hAnsi="Arial" w:cs="Arial"/>
              </w:rPr>
            </w:pPr>
            <w:r>
              <w:rPr>
                <w:rFonts w:ascii="Arial" w:hAnsi="Arial" w:cs="Arial"/>
              </w:rPr>
              <w:t>5 fasteners</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1495E382" w14:textId="77777777" w:rsidR="00731A1F" w:rsidRDefault="00731A1F">
            <w:pPr>
              <w:snapToGrid w:val="0"/>
              <w:spacing w:before="16" w:after="16"/>
              <w:rPr>
                <w:rFonts w:ascii="Arial" w:hAnsi="Arial" w:cs="Arial"/>
              </w:rPr>
            </w:pPr>
            <w:r>
              <w:rPr>
                <w:rFonts w:ascii="Arial" w:hAnsi="Arial" w:cs="Arial"/>
              </w:rPr>
              <w:t>1 Faraday</w:t>
            </w:r>
          </w:p>
        </w:tc>
      </w:tr>
      <w:tr w:rsidR="00731A1F" w14:paraId="7E9D65A7"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6E068422" w14:textId="77777777" w:rsidR="00731A1F" w:rsidRDefault="00731A1F">
            <w:pPr>
              <w:snapToGrid w:val="0"/>
              <w:spacing w:before="16" w:after="16"/>
              <w:rPr>
                <w:rFonts w:ascii="Arial" w:hAnsi="Arial" w:cs="Arial"/>
              </w:rPr>
            </w:pPr>
            <w:r>
              <w:rPr>
                <w:rFonts w:ascii="Arial" w:hAnsi="Arial" w:cs="Arial"/>
              </w:rPr>
              <w:t>Paper clips</w:t>
            </w:r>
          </w:p>
        </w:tc>
        <w:tc>
          <w:tcPr>
            <w:tcW w:w="2267" w:type="dxa"/>
            <w:tcBorders>
              <w:top w:val="single" w:sz="4" w:space="0" w:color="000000"/>
              <w:left w:val="single" w:sz="4" w:space="0" w:color="000000"/>
              <w:bottom w:val="single" w:sz="4" w:space="0" w:color="000000"/>
              <w:right w:val="nil"/>
            </w:tcBorders>
            <w:vAlign w:val="center"/>
            <w:hideMark/>
          </w:tcPr>
          <w:p w14:paraId="0B0810FA" w14:textId="77777777" w:rsidR="00731A1F" w:rsidRDefault="00731A1F">
            <w:pPr>
              <w:snapToGrid w:val="0"/>
              <w:spacing w:before="16" w:after="16"/>
              <w:rPr>
                <w:rFonts w:ascii="Arial" w:hAnsi="Arial" w:cs="Arial"/>
              </w:rPr>
            </w:pPr>
            <w:r>
              <w:rPr>
                <w:rFonts w:ascii="Arial" w:hAnsi="Arial" w:cs="Arial"/>
              </w:rPr>
              <w:t>5 paper clips</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4F800DC7" w14:textId="77777777" w:rsidR="00731A1F" w:rsidRDefault="00731A1F">
            <w:pPr>
              <w:snapToGrid w:val="0"/>
              <w:spacing w:before="16" w:after="16"/>
              <w:rPr>
                <w:rFonts w:ascii="Arial" w:hAnsi="Arial" w:cs="Arial"/>
              </w:rPr>
            </w:pPr>
            <w:r>
              <w:rPr>
                <w:rFonts w:ascii="Arial" w:hAnsi="Arial" w:cs="Arial"/>
              </w:rPr>
              <w:t>1 Faraday</w:t>
            </w:r>
          </w:p>
        </w:tc>
      </w:tr>
      <w:tr w:rsidR="00731A1F" w14:paraId="5473BACD"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7751BA1D" w14:textId="77777777" w:rsidR="00731A1F" w:rsidRDefault="00731A1F">
            <w:pPr>
              <w:snapToGrid w:val="0"/>
              <w:spacing w:before="16" w:after="16"/>
              <w:rPr>
                <w:rFonts w:ascii="Arial" w:hAnsi="Arial" w:cs="Arial"/>
              </w:rPr>
            </w:pPr>
            <w:r>
              <w:rPr>
                <w:rFonts w:ascii="Arial" w:hAnsi="Arial" w:cs="Arial"/>
              </w:rPr>
              <w:t>Elastic bands</w:t>
            </w:r>
          </w:p>
        </w:tc>
        <w:tc>
          <w:tcPr>
            <w:tcW w:w="2267" w:type="dxa"/>
            <w:tcBorders>
              <w:top w:val="single" w:sz="4" w:space="0" w:color="000000"/>
              <w:left w:val="single" w:sz="4" w:space="0" w:color="000000"/>
              <w:bottom w:val="single" w:sz="4" w:space="0" w:color="000000"/>
              <w:right w:val="nil"/>
            </w:tcBorders>
            <w:vAlign w:val="center"/>
            <w:hideMark/>
          </w:tcPr>
          <w:p w14:paraId="155DF3E2"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5061D6A1" w14:textId="77777777" w:rsidR="00731A1F" w:rsidRDefault="00731A1F">
            <w:pPr>
              <w:snapToGrid w:val="0"/>
              <w:spacing w:before="16" w:after="16"/>
              <w:rPr>
                <w:rFonts w:ascii="Arial" w:hAnsi="Arial" w:cs="Arial"/>
              </w:rPr>
            </w:pPr>
            <w:r>
              <w:rPr>
                <w:rFonts w:ascii="Arial" w:hAnsi="Arial" w:cs="Arial"/>
              </w:rPr>
              <w:t>1 Faraday</w:t>
            </w:r>
          </w:p>
        </w:tc>
      </w:tr>
      <w:tr w:rsidR="00731A1F" w14:paraId="11391A46"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76D21BEB" w14:textId="77777777" w:rsidR="00731A1F" w:rsidRDefault="00731A1F">
            <w:pPr>
              <w:snapToGrid w:val="0"/>
              <w:spacing w:before="16" w:after="16"/>
              <w:rPr>
                <w:rFonts w:ascii="Arial" w:hAnsi="Arial" w:cs="Arial"/>
              </w:rPr>
            </w:pPr>
            <w:r>
              <w:rPr>
                <w:rFonts w:ascii="Arial" w:hAnsi="Arial" w:cs="Arial"/>
              </w:rPr>
              <w:t xml:space="preserve">Blu </w:t>
            </w:r>
            <w:proofErr w:type="spellStart"/>
            <w:r>
              <w:rPr>
                <w:rFonts w:ascii="Arial" w:hAnsi="Arial" w:cs="Arial"/>
              </w:rPr>
              <w:t>Tak</w:t>
            </w:r>
            <w:proofErr w:type="spellEnd"/>
          </w:p>
        </w:tc>
        <w:tc>
          <w:tcPr>
            <w:tcW w:w="2267" w:type="dxa"/>
            <w:tcBorders>
              <w:top w:val="single" w:sz="4" w:space="0" w:color="000000"/>
              <w:left w:val="single" w:sz="4" w:space="0" w:color="000000"/>
              <w:bottom w:val="single" w:sz="4" w:space="0" w:color="000000"/>
              <w:right w:val="nil"/>
            </w:tcBorders>
            <w:vAlign w:val="center"/>
            <w:hideMark/>
          </w:tcPr>
          <w:p w14:paraId="7585F137" w14:textId="77777777" w:rsidR="00731A1F" w:rsidRDefault="00731A1F">
            <w:pPr>
              <w:snapToGrid w:val="0"/>
              <w:spacing w:before="16" w:after="16"/>
              <w:rPr>
                <w:rFonts w:ascii="Arial" w:hAnsi="Arial" w:cs="Arial"/>
              </w:rPr>
            </w:pPr>
            <w:r>
              <w:rPr>
                <w:rFonts w:ascii="Arial" w:hAnsi="Arial" w:cs="Arial"/>
              </w:rPr>
              <w:t>Small Strip</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2E83CC15" w14:textId="77777777" w:rsidR="00731A1F" w:rsidRDefault="00731A1F">
            <w:pPr>
              <w:snapToGrid w:val="0"/>
              <w:spacing w:before="16" w:after="16"/>
              <w:rPr>
                <w:rFonts w:ascii="Arial" w:hAnsi="Arial" w:cs="Arial"/>
              </w:rPr>
            </w:pPr>
            <w:r>
              <w:rPr>
                <w:rFonts w:ascii="Arial" w:hAnsi="Arial" w:cs="Arial"/>
              </w:rPr>
              <w:t>5 Faradays</w:t>
            </w:r>
          </w:p>
        </w:tc>
      </w:tr>
      <w:tr w:rsidR="00731A1F" w14:paraId="2AF38DC4"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56B19E55" w14:textId="77777777" w:rsidR="00731A1F" w:rsidRDefault="00731A1F">
            <w:pPr>
              <w:snapToGrid w:val="0"/>
              <w:spacing w:before="16" w:after="16"/>
              <w:rPr>
                <w:rFonts w:ascii="Arial" w:hAnsi="Arial" w:cs="Arial"/>
              </w:rPr>
            </w:pPr>
            <w:r>
              <w:rPr>
                <w:rFonts w:ascii="Arial" w:hAnsi="Arial" w:cs="Arial"/>
              </w:rPr>
              <w:t>Wooden dowel 5mm</w:t>
            </w:r>
          </w:p>
        </w:tc>
        <w:tc>
          <w:tcPr>
            <w:tcW w:w="2267" w:type="dxa"/>
            <w:tcBorders>
              <w:top w:val="single" w:sz="4" w:space="0" w:color="000000"/>
              <w:left w:val="single" w:sz="4" w:space="0" w:color="000000"/>
              <w:bottom w:val="single" w:sz="4" w:space="0" w:color="000000"/>
              <w:right w:val="nil"/>
            </w:tcBorders>
            <w:vAlign w:val="center"/>
            <w:hideMark/>
          </w:tcPr>
          <w:p w14:paraId="771417D7" w14:textId="77777777" w:rsidR="00731A1F" w:rsidRDefault="00731A1F">
            <w:pPr>
              <w:snapToGrid w:val="0"/>
              <w:spacing w:before="16" w:after="16"/>
              <w:rPr>
                <w:rFonts w:ascii="Arial" w:hAnsi="Arial" w:cs="Arial"/>
              </w:rPr>
            </w:pPr>
            <w:r>
              <w:rPr>
                <w:rFonts w:ascii="Arial" w:hAnsi="Arial" w:cs="Arial"/>
              </w:rPr>
              <w:t xml:space="preserve">1 stick </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58E381B3" w14:textId="77777777" w:rsidR="00731A1F" w:rsidRDefault="00731A1F">
            <w:pPr>
              <w:snapToGrid w:val="0"/>
              <w:spacing w:before="16" w:after="16"/>
              <w:rPr>
                <w:rFonts w:ascii="Arial" w:hAnsi="Arial" w:cs="Arial"/>
              </w:rPr>
            </w:pPr>
            <w:r>
              <w:rPr>
                <w:rFonts w:ascii="Arial" w:hAnsi="Arial" w:cs="Arial"/>
              </w:rPr>
              <w:t>8 Faradays</w:t>
            </w:r>
          </w:p>
        </w:tc>
      </w:tr>
      <w:tr w:rsidR="00731A1F" w14:paraId="010BEE22"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5C925498" w14:textId="77777777" w:rsidR="00731A1F" w:rsidRDefault="00731A1F">
            <w:pPr>
              <w:snapToGrid w:val="0"/>
              <w:spacing w:before="16" w:after="16"/>
              <w:rPr>
                <w:rFonts w:ascii="Arial" w:hAnsi="Arial" w:cs="Arial"/>
              </w:rPr>
            </w:pPr>
            <w:r>
              <w:rPr>
                <w:rFonts w:ascii="Arial" w:hAnsi="Arial" w:cs="Arial"/>
              </w:rPr>
              <w:t xml:space="preserve">Wooden </w:t>
            </w:r>
            <w:proofErr w:type="spellStart"/>
            <w:r>
              <w:rPr>
                <w:rFonts w:ascii="Arial" w:hAnsi="Arial" w:cs="Arial"/>
              </w:rPr>
              <w:t>lolly</w:t>
            </w:r>
            <w:proofErr w:type="spellEnd"/>
            <w:r>
              <w:rPr>
                <w:rFonts w:ascii="Arial" w:hAnsi="Arial" w:cs="Arial"/>
              </w:rPr>
              <w:t xml:space="preserve"> stick</w:t>
            </w:r>
          </w:p>
        </w:tc>
        <w:tc>
          <w:tcPr>
            <w:tcW w:w="2267" w:type="dxa"/>
            <w:tcBorders>
              <w:top w:val="single" w:sz="4" w:space="0" w:color="000000"/>
              <w:left w:val="single" w:sz="4" w:space="0" w:color="000000"/>
              <w:bottom w:val="single" w:sz="4" w:space="0" w:color="000000"/>
              <w:right w:val="nil"/>
            </w:tcBorders>
            <w:vAlign w:val="center"/>
            <w:hideMark/>
          </w:tcPr>
          <w:p w14:paraId="74C4347D"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261EA77B" w14:textId="77777777" w:rsidR="00731A1F" w:rsidRDefault="00731A1F">
            <w:pPr>
              <w:snapToGrid w:val="0"/>
              <w:spacing w:before="16" w:after="16"/>
              <w:rPr>
                <w:rFonts w:ascii="Arial" w:hAnsi="Arial" w:cs="Arial"/>
              </w:rPr>
            </w:pPr>
            <w:r>
              <w:rPr>
                <w:rFonts w:ascii="Arial" w:hAnsi="Arial" w:cs="Arial"/>
              </w:rPr>
              <w:t>5 Faradays</w:t>
            </w:r>
          </w:p>
        </w:tc>
      </w:tr>
      <w:tr w:rsidR="00731A1F" w14:paraId="324C42BE"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41BB36AA" w14:textId="77777777" w:rsidR="00731A1F" w:rsidRDefault="00731A1F">
            <w:pPr>
              <w:snapToGrid w:val="0"/>
              <w:spacing w:before="16" w:after="16"/>
              <w:rPr>
                <w:rFonts w:ascii="Arial" w:hAnsi="Arial" w:cs="Arial"/>
              </w:rPr>
            </w:pPr>
            <w:r>
              <w:rPr>
                <w:rFonts w:ascii="Arial" w:hAnsi="Arial" w:cs="Arial"/>
              </w:rPr>
              <w:t>Wooden wheel 54mm</w:t>
            </w:r>
          </w:p>
        </w:tc>
        <w:tc>
          <w:tcPr>
            <w:tcW w:w="2267" w:type="dxa"/>
            <w:tcBorders>
              <w:top w:val="single" w:sz="4" w:space="0" w:color="000000"/>
              <w:left w:val="single" w:sz="4" w:space="0" w:color="000000"/>
              <w:bottom w:val="single" w:sz="4" w:space="0" w:color="000000"/>
              <w:right w:val="nil"/>
            </w:tcBorders>
            <w:vAlign w:val="center"/>
            <w:hideMark/>
          </w:tcPr>
          <w:p w14:paraId="462CE6F5"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43A52A15" w14:textId="77777777" w:rsidR="00731A1F" w:rsidRDefault="00731A1F">
            <w:pPr>
              <w:snapToGrid w:val="0"/>
              <w:spacing w:before="16" w:after="16"/>
              <w:rPr>
                <w:rFonts w:ascii="Arial" w:hAnsi="Arial" w:cs="Arial"/>
              </w:rPr>
            </w:pPr>
            <w:r>
              <w:rPr>
                <w:rFonts w:ascii="Arial" w:hAnsi="Arial" w:cs="Arial"/>
              </w:rPr>
              <w:t>4 Faradays</w:t>
            </w:r>
          </w:p>
        </w:tc>
      </w:tr>
      <w:tr w:rsidR="00731A1F" w14:paraId="7A9B56F0"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32A94811" w14:textId="77777777" w:rsidR="00731A1F" w:rsidRDefault="00731A1F">
            <w:pPr>
              <w:snapToGrid w:val="0"/>
              <w:spacing w:before="16" w:after="16"/>
              <w:rPr>
                <w:rFonts w:ascii="Arial" w:hAnsi="Arial" w:cs="Arial"/>
              </w:rPr>
            </w:pPr>
            <w:r>
              <w:rPr>
                <w:rFonts w:ascii="Arial" w:hAnsi="Arial" w:cs="Arial"/>
              </w:rPr>
              <w:t>Pulley wheel 54mm</w:t>
            </w:r>
          </w:p>
        </w:tc>
        <w:tc>
          <w:tcPr>
            <w:tcW w:w="2267" w:type="dxa"/>
            <w:tcBorders>
              <w:top w:val="single" w:sz="4" w:space="0" w:color="000000"/>
              <w:left w:val="single" w:sz="4" w:space="0" w:color="000000"/>
              <w:bottom w:val="single" w:sz="4" w:space="0" w:color="000000"/>
              <w:right w:val="nil"/>
            </w:tcBorders>
            <w:vAlign w:val="center"/>
            <w:hideMark/>
          </w:tcPr>
          <w:p w14:paraId="233E943C"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32C99664" w14:textId="77777777" w:rsidR="00731A1F" w:rsidRDefault="00731A1F">
            <w:pPr>
              <w:snapToGrid w:val="0"/>
              <w:spacing w:before="16" w:after="16"/>
              <w:rPr>
                <w:rFonts w:ascii="Arial" w:hAnsi="Arial" w:cs="Arial"/>
              </w:rPr>
            </w:pPr>
            <w:r>
              <w:rPr>
                <w:rFonts w:ascii="Arial" w:hAnsi="Arial" w:cs="Arial"/>
              </w:rPr>
              <w:t>6 Faradays</w:t>
            </w:r>
          </w:p>
        </w:tc>
      </w:tr>
      <w:tr w:rsidR="00731A1F" w14:paraId="3E66DD59"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34632282" w14:textId="77777777" w:rsidR="00731A1F" w:rsidRDefault="00731A1F">
            <w:pPr>
              <w:snapToGrid w:val="0"/>
              <w:spacing w:before="16" w:after="16"/>
              <w:rPr>
                <w:rFonts w:ascii="Arial" w:hAnsi="Arial" w:cs="Arial"/>
              </w:rPr>
            </w:pPr>
            <w:r>
              <w:rPr>
                <w:rFonts w:ascii="Arial" w:hAnsi="Arial" w:cs="Arial"/>
                <w:color w:val="000000"/>
              </w:rPr>
              <w:t>Large cog</w:t>
            </w:r>
          </w:p>
        </w:tc>
        <w:tc>
          <w:tcPr>
            <w:tcW w:w="2267" w:type="dxa"/>
            <w:tcBorders>
              <w:top w:val="single" w:sz="4" w:space="0" w:color="000000"/>
              <w:left w:val="single" w:sz="4" w:space="0" w:color="000000"/>
              <w:bottom w:val="single" w:sz="4" w:space="0" w:color="000000"/>
              <w:right w:val="nil"/>
            </w:tcBorders>
            <w:vAlign w:val="center"/>
            <w:hideMark/>
          </w:tcPr>
          <w:p w14:paraId="5A2FAFAA" w14:textId="77777777" w:rsidR="00731A1F" w:rsidRDefault="00731A1F">
            <w:pPr>
              <w:snapToGrid w:val="0"/>
              <w:spacing w:before="16" w:after="16"/>
              <w:rPr>
                <w:rFonts w:ascii="Arial" w:hAnsi="Arial" w:cs="Arial"/>
              </w:rPr>
            </w:pPr>
            <w:r>
              <w:rPr>
                <w:rFonts w:ascii="Arial" w:hAnsi="Arial" w:cs="Arial"/>
                <w:color w:val="000000"/>
              </w:rPr>
              <w:t>Each</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7272EFCF" w14:textId="77777777" w:rsidR="00731A1F" w:rsidRDefault="00731A1F">
            <w:pPr>
              <w:snapToGrid w:val="0"/>
              <w:spacing w:before="16" w:after="16"/>
              <w:rPr>
                <w:rFonts w:ascii="Arial" w:hAnsi="Arial" w:cs="Arial"/>
              </w:rPr>
            </w:pPr>
            <w:r>
              <w:rPr>
                <w:rFonts w:ascii="Arial" w:hAnsi="Arial" w:cs="Arial"/>
                <w:color w:val="000000"/>
              </w:rPr>
              <w:t>8 Faradays</w:t>
            </w:r>
          </w:p>
        </w:tc>
      </w:tr>
      <w:tr w:rsidR="00731A1F" w14:paraId="14804259"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0B4670A2" w14:textId="77777777" w:rsidR="00731A1F" w:rsidRDefault="00731A1F">
            <w:pPr>
              <w:snapToGrid w:val="0"/>
              <w:spacing w:before="16" w:after="16"/>
              <w:rPr>
                <w:rFonts w:ascii="Arial" w:hAnsi="Arial" w:cs="Arial"/>
              </w:rPr>
            </w:pPr>
            <w:r>
              <w:rPr>
                <w:rFonts w:ascii="Arial" w:hAnsi="Arial" w:cs="Arial"/>
                <w:color w:val="000000"/>
              </w:rPr>
              <w:t>Medium cog</w:t>
            </w:r>
          </w:p>
        </w:tc>
        <w:tc>
          <w:tcPr>
            <w:tcW w:w="2267" w:type="dxa"/>
            <w:tcBorders>
              <w:top w:val="single" w:sz="4" w:space="0" w:color="000000"/>
              <w:left w:val="single" w:sz="4" w:space="0" w:color="000000"/>
              <w:bottom w:val="single" w:sz="4" w:space="0" w:color="000000"/>
              <w:right w:val="nil"/>
            </w:tcBorders>
            <w:vAlign w:val="center"/>
            <w:hideMark/>
          </w:tcPr>
          <w:p w14:paraId="285BAD67" w14:textId="77777777" w:rsidR="00731A1F" w:rsidRDefault="00731A1F">
            <w:pPr>
              <w:snapToGrid w:val="0"/>
              <w:spacing w:before="16" w:after="16"/>
              <w:rPr>
                <w:rFonts w:ascii="Arial" w:hAnsi="Arial" w:cs="Arial"/>
              </w:rPr>
            </w:pPr>
            <w:r>
              <w:rPr>
                <w:rFonts w:ascii="Arial" w:hAnsi="Arial" w:cs="Arial"/>
                <w:color w:val="000000"/>
              </w:rPr>
              <w:t>Each</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601804E2" w14:textId="77777777" w:rsidR="00731A1F" w:rsidRDefault="00731A1F">
            <w:pPr>
              <w:snapToGrid w:val="0"/>
              <w:spacing w:before="16" w:after="16"/>
              <w:rPr>
                <w:rFonts w:ascii="Arial" w:hAnsi="Arial" w:cs="Arial"/>
              </w:rPr>
            </w:pPr>
            <w:r>
              <w:rPr>
                <w:rFonts w:ascii="Arial" w:hAnsi="Arial" w:cs="Arial"/>
                <w:color w:val="000000"/>
              </w:rPr>
              <w:t>5 Faradays</w:t>
            </w:r>
          </w:p>
        </w:tc>
      </w:tr>
      <w:tr w:rsidR="00731A1F" w14:paraId="3B21B0C8"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177E078F" w14:textId="77777777" w:rsidR="00731A1F" w:rsidRDefault="00731A1F">
            <w:pPr>
              <w:snapToGrid w:val="0"/>
              <w:spacing w:before="16" w:after="16"/>
              <w:rPr>
                <w:rFonts w:ascii="Arial" w:hAnsi="Arial" w:cs="Arial"/>
              </w:rPr>
            </w:pPr>
            <w:r>
              <w:rPr>
                <w:rFonts w:ascii="Arial" w:hAnsi="Arial" w:cs="Arial"/>
                <w:color w:val="000000"/>
              </w:rPr>
              <w:t>Small cog</w:t>
            </w:r>
          </w:p>
        </w:tc>
        <w:tc>
          <w:tcPr>
            <w:tcW w:w="2267" w:type="dxa"/>
            <w:tcBorders>
              <w:top w:val="single" w:sz="4" w:space="0" w:color="000000"/>
              <w:left w:val="single" w:sz="4" w:space="0" w:color="000000"/>
              <w:bottom w:val="single" w:sz="4" w:space="0" w:color="000000"/>
              <w:right w:val="nil"/>
            </w:tcBorders>
            <w:vAlign w:val="center"/>
            <w:hideMark/>
          </w:tcPr>
          <w:p w14:paraId="58F4A767" w14:textId="77777777" w:rsidR="00731A1F" w:rsidRDefault="00731A1F">
            <w:pPr>
              <w:snapToGrid w:val="0"/>
              <w:spacing w:before="16" w:after="16"/>
              <w:rPr>
                <w:rFonts w:ascii="Arial" w:hAnsi="Arial" w:cs="Arial"/>
              </w:rPr>
            </w:pPr>
            <w:r>
              <w:rPr>
                <w:rFonts w:ascii="Arial" w:hAnsi="Arial" w:cs="Arial"/>
                <w:color w:val="000000"/>
              </w:rPr>
              <w:t>Each</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3CC70BEF" w14:textId="77777777" w:rsidR="00731A1F" w:rsidRDefault="00731A1F">
            <w:pPr>
              <w:snapToGrid w:val="0"/>
              <w:spacing w:before="16" w:after="16"/>
              <w:rPr>
                <w:rFonts w:ascii="Arial" w:hAnsi="Arial" w:cs="Arial"/>
              </w:rPr>
            </w:pPr>
            <w:r>
              <w:rPr>
                <w:rFonts w:ascii="Arial" w:hAnsi="Arial" w:cs="Arial"/>
                <w:color w:val="000000"/>
              </w:rPr>
              <w:t>3 Faradays</w:t>
            </w:r>
          </w:p>
        </w:tc>
      </w:tr>
      <w:tr w:rsidR="00731A1F" w14:paraId="6203249D"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1687C426" w14:textId="77777777" w:rsidR="00731A1F" w:rsidRDefault="00731A1F">
            <w:pPr>
              <w:snapToGrid w:val="0"/>
              <w:spacing w:before="16" w:after="16"/>
              <w:rPr>
                <w:rFonts w:ascii="Arial" w:hAnsi="Arial" w:cs="Arial"/>
              </w:rPr>
            </w:pPr>
            <w:r>
              <w:rPr>
                <w:rFonts w:ascii="Arial" w:hAnsi="Arial" w:cs="Arial"/>
              </w:rPr>
              <w:t>Plastic cotton reel</w:t>
            </w:r>
          </w:p>
        </w:tc>
        <w:tc>
          <w:tcPr>
            <w:tcW w:w="2267" w:type="dxa"/>
            <w:tcBorders>
              <w:top w:val="single" w:sz="4" w:space="0" w:color="000000"/>
              <w:left w:val="single" w:sz="4" w:space="0" w:color="000000"/>
              <w:bottom w:val="single" w:sz="4" w:space="0" w:color="000000"/>
              <w:right w:val="nil"/>
            </w:tcBorders>
            <w:vAlign w:val="center"/>
            <w:hideMark/>
          </w:tcPr>
          <w:p w14:paraId="717C90F6"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52D21F2F" w14:textId="77777777" w:rsidR="00731A1F" w:rsidRDefault="00731A1F">
            <w:pPr>
              <w:snapToGrid w:val="0"/>
              <w:spacing w:before="16" w:after="16"/>
              <w:rPr>
                <w:rFonts w:ascii="Arial" w:hAnsi="Arial" w:cs="Arial"/>
              </w:rPr>
            </w:pPr>
            <w:r>
              <w:rPr>
                <w:rFonts w:ascii="Arial" w:hAnsi="Arial" w:cs="Arial"/>
              </w:rPr>
              <w:t>8 Faradays</w:t>
            </w:r>
          </w:p>
        </w:tc>
      </w:tr>
      <w:tr w:rsidR="00731A1F" w14:paraId="28920681"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2DA0935F" w14:textId="77777777" w:rsidR="00731A1F" w:rsidRDefault="00731A1F">
            <w:pPr>
              <w:snapToGrid w:val="0"/>
              <w:spacing w:before="16" w:after="16"/>
              <w:rPr>
                <w:rFonts w:ascii="Arial" w:hAnsi="Arial" w:cs="Arial"/>
              </w:rPr>
            </w:pPr>
            <w:r>
              <w:rPr>
                <w:rFonts w:ascii="Arial" w:hAnsi="Arial" w:cs="Arial"/>
              </w:rPr>
              <w:t>Weights</w:t>
            </w:r>
          </w:p>
        </w:tc>
        <w:tc>
          <w:tcPr>
            <w:tcW w:w="2267" w:type="dxa"/>
            <w:tcBorders>
              <w:top w:val="single" w:sz="4" w:space="0" w:color="000000"/>
              <w:left w:val="single" w:sz="4" w:space="0" w:color="000000"/>
              <w:bottom w:val="single" w:sz="4" w:space="0" w:color="000000"/>
              <w:right w:val="nil"/>
            </w:tcBorders>
            <w:vAlign w:val="center"/>
            <w:hideMark/>
          </w:tcPr>
          <w:p w14:paraId="0442726A"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042C0A41" w14:textId="77777777" w:rsidR="00731A1F" w:rsidRDefault="00731A1F">
            <w:pPr>
              <w:snapToGrid w:val="0"/>
              <w:spacing w:before="16" w:after="16"/>
              <w:rPr>
                <w:rFonts w:ascii="Arial" w:hAnsi="Arial" w:cs="Arial"/>
              </w:rPr>
            </w:pPr>
            <w:r>
              <w:rPr>
                <w:rFonts w:ascii="Arial" w:hAnsi="Arial" w:cs="Arial"/>
              </w:rPr>
              <w:t>4 Faradays</w:t>
            </w:r>
          </w:p>
        </w:tc>
      </w:tr>
      <w:tr w:rsidR="00731A1F" w14:paraId="5B91074D" w14:textId="77777777" w:rsidTr="00731A1F">
        <w:trPr>
          <w:trHeight w:val="260"/>
          <w:jc w:val="center"/>
        </w:trPr>
        <w:tc>
          <w:tcPr>
            <w:tcW w:w="9809"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hideMark/>
          </w:tcPr>
          <w:p w14:paraId="051040C2" w14:textId="77777777" w:rsidR="00731A1F" w:rsidRDefault="00731A1F">
            <w:pPr>
              <w:snapToGrid w:val="0"/>
              <w:spacing w:before="16" w:after="16"/>
              <w:rPr>
                <w:rFonts w:ascii="Arial" w:hAnsi="Arial" w:cs="Arial"/>
              </w:rPr>
            </w:pPr>
            <w:r>
              <w:rPr>
                <w:rFonts w:ascii="Arial" w:hAnsi="Arial" w:cs="Arial"/>
                <w:b/>
              </w:rPr>
              <w:t>Electric components</w:t>
            </w:r>
          </w:p>
        </w:tc>
      </w:tr>
      <w:tr w:rsidR="00731A1F" w14:paraId="4AEE7B8B" w14:textId="77777777" w:rsidTr="00731A1F">
        <w:trPr>
          <w:trHeight w:val="260"/>
          <w:jc w:val="center"/>
        </w:trPr>
        <w:tc>
          <w:tcPr>
            <w:tcW w:w="5413" w:type="dxa"/>
            <w:tcBorders>
              <w:top w:val="nil"/>
              <w:left w:val="single" w:sz="4" w:space="0" w:color="000000"/>
              <w:bottom w:val="single" w:sz="4" w:space="0" w:color="000000"/>
              <w:right w:val="nil"/>
            </w:tcBorders>
            <w:vAlign w:val="bottom"/>
            <w:hideMark/>
          </w:tcPr>
          <w:p w14:paraId="65D1F0FC" w14:textId="77777777" w:rsidR="00731A1F" w:rsidRDefault="00731A1F">
            <w:pPr>
              <w:snapToGrid w:val="0"/>
              <w:spacing w:before="16" w:after="16"/>
              <w:rPr>
                <w:rFonts w:ascii="Arial" w:hAnsi="Arial" w:cs="Arial"/>
              </w:rPr>
            </w:pPr>
            <w:r>
              <w:rPr>
                <w:rFonts w:ascii="Arial" w:hAnsi="Arial" w:cs="Arial"/>
              </w:rPr>
              <w:t>Crocodile leads</w:t>
            </w:r>
          </w:p>
        </w:tc>
        <w:tc>
          <w:tcPr>
            <w:tcW w:w="2267" w:type="dxa"/>
            <w:tcBorders>
              <w:top w:val="nil"/>
              <w:left w:val="single" w:sz="4" w:space="0" w:color="000000"/>
              <w:bottom w:val="single" w:sz="4" w:space="0" w:color="000000"/>
              <w:right w:val="nil"/>
            </w:tcBorders>
            <w:hideMark/>
          </w:tcPr>
          <w:p w14:paraId="4216CF7C"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nil"/>
              <w:left w:val="single" w:sz="4" w:space="0" w:color="000000"/>
              <w:bottom w:val="single" w:sz="4" w:space="0" w:color="000000"/>
              <w:right w:val="single" w:sz="4" w:space="0" w:color="000000"/>
            </w:tcBorders>
            <w:vAlign w:val="bottom"/>
            <w:hideMark/>
          </w:tcPr>
          <w:p w14:paraId="00229D05" w14:textId="77777777" w:rsidR="00731A1F" w:rsidRDefault="00731A1F">
            <w:pPr>
              <w:snapToGrid w:val="0"/>
              <w:spacing w:before="16" w:after="16"/>
              <w:rPr>
                <w:rFonts w:ascii="Arial" w:hAnsi="Arial" w:cs="Arial"/>
              </w:rPr>
            </w:pPr>
            <w:r>
              <w:rPr>
                <w:rFonts w:ascii="Arial" w:hAnsi="Arial" w:cs="Arial"/>
              </w:rPr>
              <w:t>5 Faradays</w:t>
            </w:r>
          </w:p>
        </w:tc>
      </w:tr>
      <w:tr w:rsidR="00731A1F" w14:paraId="6A70F63E" w14:textId="77777777" w:rsidTr="00731A1F">
        <w:trPr>
          <w:trHeight w:val="260"/>
          <w:jc w:val="center"/>
        </w:trPr>
        <w:tc>
          <w:tcPr>
            <w:tcW w:w="5413" w:type="dxa"/>
            <w:tcBorders>
              <w:top w:val="nil"/>
              <w:left w:val="single" w:sz="4" w:space="0" w:color="000000"/>
              <w:bottom w:val="single" w:sz="4" w:space="0" w:color="000000"/>
              <w:right w:val="nil"/>
            </w:tcBorders>
            <w:vAlign w:val="bottom"/>
            <w:hideMark/>
          </w:tcPr>
          <w:p w14:paraId="3A065C37" w14:textId="77777777" w:rsidR="00731A1F" w:rsidRDefault="00731A1F">
            <w:pPr>
              <w:snapToGrid w:val="0"/>
              <w:spacing w:before="16" w:after="16"/>
              <w:rPr>
                <w:rFonts w:ascii="Arial" w:hAnsi="Arial" w:cs="Arial"/>
              </w:rPr>
            </w:pPr>
            <w:r>
              <w:rPr>
                <w:rFonts w:ascii="Arial" w:hAnsi="Arial" w:cs="Arial"/>
              </w:rPr>
              <w:t xml:space="preserve">Motor </w:t>
            </w:r>
          </w:p>
        </w:tc>
        <w:tc>
          <w:tcPr>
            <w:tcW w:w="2267" w:type="dxa"/>
            <w:tcBorders>
              <w:top w:val="nil"/>
              <w:left w:val="single" w:sz="4" w:space="0" w:color="000000"/>
              <w:bottom w:val="single" w:sz="4" w:space="0" w:color="000000"/>
              <w:right w:val="nil"/>
            </w:tcBorders>
            <w:hideMark/>
          </w:tcPr>
          <w:p w14:paraId="210C6E3E"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nil"/>
              <w:left w:val="single" w:sz="4" w:space="0" w:color="000000"/>
              <w:bottom w:val="single" w:sz="4" w:space="0" w:color="000000"/>
              <w:right w:val="single" w:sz="4" w:space="0" w:color="000000"/>
            </w:tcBorders>
            <w:vAlign w:val="bottom"/>
            <w:hideMark/>
          </w:tcPr>
          <w:p w14:paraId="74EE0634" w14:textId="77777777" w:rsidR="00731A1F" w:rsidRDefault="00731A1F">
            <w:pPr>
              <w:snapToGrid w:val="0"/>
              <w:spacing w:before="16" w:after="16"/>
              <w:rPr>
                <w:rFonts w:ascii="Arial" w:hAnsi="Arial" w:cs="Arial"/>
              </w:rPr>
            </w:pPr>
            <w:r>
              <w:rPr>
                <w:rFonts w:ascii="Arial" w:hAnsi="Arial" w:cs="Arial"/>
              </w:rPr>
              <w:t>4 Faradays</w:t>
            </w:r>
          </w:p>
        </w:tc>
      </w:tr>
      <w:tr w:rsidR="00731A1F" w14:paraId="7134AB78" w14:textId="77777777" w:rsidTr="00731A1F">
        <w:trPr>
          <w:trHeight w:val="260"/>
          <w:jc w:val="center"/>
        </w:trPr>
        <w:tc>
          <w:tcPr>
            <w:tcW w:w="5413" w:type="dxa"/>
            <w:tcBorders>
              <w:top w:val="nil"/>
              <w:left w:val="single" w:sz="4" w:space="0" w:color="000000"/>
              <w:bottom w:val="single" w:sz="4" w:space="0" w:color="000000"/>
              <w:right w:val="nil"/>
            </w:tcBorders>
            <w:vAlign w:val="bottom"/>
            <w:hideMark/>
          </w:tcPr>
          <w:p w14:paraId="0AA3A462" w14:textId="77777777" w:rsidR="00731A1F" w:rsidRDefault="00731A1F">
            <w:pPr>
              <w:snapToGrid w:val="0"/>
              <w:spacing w:before="16" w:after="16"/>
              <w:rPr>
                <w:rFonts w:ascii="Arial" w:hAnsi="Arial" w:cs="Arial"/>
              </w:rPr>
            </w:pPr>
            <w:r>
              <w:rPr>
                <w:rFonts w:ascii="Arial" w:hAnsi="Arial" w:cs="Arial"/>
              </w:rPr>
              <w:t>Pulley attachment for motor (black)</w:t>
            </w:r>
          </w:p>
        </w:tc>
        <w:tc>
          <w:tcPr>
            <w:tcW w:w="2267" w:type="dxa"/>
            <w:tcBorders>
              <w:top w:val="nil"/>
              <w:left w:val="single" w:sz="4" w:space="0" w:color="000000"/>
              <w:bottom w:val="single" w:sz="4" w:space="0" w:color="000000"/>
              <w:right w:val="nil"/>
            </w:tcBorders>
            <w:hideMark/>
          </w:tcPr>
          <w:p w14:paraId="42E600BE"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nil"/>
              <w:left w:val="single" w:sz="4" w:space="0" w:color="000000"/>
              <w:bottom w:val="single" w:sz="4" w:space="0" w:color="000000"/>
              <w:right w:val="single" w:sz="4" w:space="0" w:color="000000"/>
            </w:tcBorders>
            <w:vAlign w:val="bottom"/>
            <w:hideMark/>
          </w:tcPr>
          <w:p w14:paraId="0CB75B42" w14:textId="77777777" w:rsidR="00731A1F" w:rsidRDefault="00731A1F">
            <w:pPr>
              <w:snapToGrid w:val="0"/>
              <w:spacing w:before="16" w:after="16"/>
              <w:rPr>
                <w:rFonts w:ascii="Arial" w:hAnsi="Arial" w:cs="Arial"/>
              </w:rPr>
            </w:pPr>
            <w:r>
              <w:rPr>
                <w:rFonts w:ascii="Arial" w:hAnsi="Arial" w:cs="Arial"/>
              </w:rPr>
              <w:t>2 Faraday</w:t>
            </w:r>
          </w:p>
        </w:tc>
      </w:tr>
      <w:tr w:rsidR="00731A1F" w14:paraId="4E27A704" w14:textId="77777777" w:rsidTr="00731A1F">
        <w:trPr>
          <w:trHeight w:val="260"/>
          <w:jc w:val="center"/>
        </w:trPr>
        <w:tc>
          <w:tcPr>
            <w:tcW w:w="5413" w:type="dxa"/>
            <w:tcBorders>
              <w:top w:val="nil"/>
              <w:left w:val="single" w:sz="4" w:space="0" w:color="000000"/>
              <w:bottom w:val="single" w:sz="4" w:space="0" w:color="000000"/>
              <w:right w:val="nil"/>
            </w:tcBorders>
            <w:vAlign w:val="bottom"/>
            <w:hideMark/>
          </w:tcPr>
          <w:p w14:paraId="0CA31927" w14:textId="77777777" w:rsidR="00731A1F" w:rsidRDefault="00731A1F">
            <w:pPr>
              <w:snapToGrid w:val="0"/>
              <w:spacing w:before="16" w:after="16"/>
              <w:rPr>
                <w:rFonts w:ascii="Arial" w:hAnsi="Arial" w:cs="Arial"/>
              </w:rPr>
            </w:pPr>
            <w:r>
              <w:rPr>
                <w:rFonts w:ascii="Arial" w:hAnsi="Arial" w:cs="Arial"/>
              </w:rPr>
              <w:t>Gear attachment for motor (white)</w:t>
            </w:r>
          </w:p>
        </w:tc>
        <w:tc>
          <w:tcPr>
            <w:tcW w:w="2267" w:type="dxa"/>
            <w:tcBorders>
              <w:top w:val="nil"/>
              <w:left w:val="single" w:sz="4" w:space="0" w:color="000000"/>
              <w:bottom w:val="single" w:sz="4" w:space="0" w:color="000000"/>
              <w:right w:val="nil"/>
            </w:tcBorders>
            <w:hideMark/>
          </w:tcPr>
          <w:p w14:paraId="680898B3"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nil"/>
              <w:left w:val="single" w:sz="4" w:space="0" w:color="000000"/>
              <w:bottom w:val="single" w:sz="4" w:space="0" w:color="000000"/>
              <w:right w:val="single" w:sz="4" w:space="0" w:color="000000"/>
            </w:tcBorders>
            <w:vAlign w:val="bottom"/>
            <w:hideMark/>
          </w:tcPr>
          <w:p w14:paraId="2CD6F953" w14:textId="77777777" w:rsidR="00731A1F" w:rsidRDefault="00731A1F">
            <w:pPr>
              <w:snapToGrid w:val="0"/>
              <w:spacing w:before="16" w:after="16"/>
              <w:rPr>
                <w:rFonts w:ascii="Arial" w:hAnsi="Arial" w:cs="Arial"/>
              </w:rPr>
            </w:pPr>
            <w:r>
              <w:rPr>
                <w:rFonts w:ascii="Arial" w:hAnsi="Arial" w:cs="Arial"/>
              </w:rPr>
              <w:t>2 Faraday</w:t>
            </w:r>
          </w:p>
        </w:tc>
      </w:tr>
      <w:tr w:rsidR="00731A1F" w14:paraId="525237FC" w14:textId="77777777" w:rsidTr="00731A1F">
        <w:trPr>
          <w:trHeight w:val="260"/>
          <w:jc w:val="center"/>
        </w:trPr>
        <w:tc>
          <w:tcPr>
            <w:tcW w:w="5413" w:type="dxa"/>
            <w:tcBorders>
              <w:top w:val="nil"/>
              <w:left w:val="single" w:sz="4" w:space="0" w:color="000000"/>
              <w:bottom w:val="single" w:sz="4" w:space="0" w:color="000000"/>
              <w:right w:val="nil"/>
            </w:tcBorders>
            <w:vAlign w:val="bottom"/>
            <w:hideMark/>
          </w:tcPr>
          <w:p w14:paraId="623F1154" w14:textId="77777777" w:rsidR="00731A1F" w:rsidRDefault="00731A1F">
            <w:pPr>
              <w:snapToGrid w:val="0"/>
              <w:spacing w:before="16" w:after="16"/>
              <w:rPr>
                <w:rFonts w:ascii="Arial" w:hAnsi="Arial" w:cs="Arial"/>
              </w:rPr>
            </w:pPr>
            <w:r>
              <w:rPr>
                <w:rFonts w:ascii="Arial" w:hAnsi="Arial" w:cs="Arial"/>
              </w:rPr>
              <w:t>Motor holder</w:t>
            </w:r>
          </w:p>
        </w:tc>
        <w:tc>
          <w:tcPr>
            <w:tcW w:w="2267" w:type="dxa"/>
            <w:tcBorders>
              <w:top w:val="nil"/>
              <w:left w:val="single" w:sz="4" w:space="0" w:color="000000"/>
              <w:bottom w:val="single" w:sz="4" w:space="0" w:color="000000"/>
              <w:right w:val="nil"/>
            </w:tcBorders>
            <w:hideMark/>
          </w:tcPr>
          <w:p w14:paraId="2888AB4B"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nil"/>
              <w:left w:val="single" w:sz="4" w:space="0" w:color="000000"/>
              <w:bottom w:val="single" w:sz="4" w:space="0" w:color="000000"/>
              <w:right w:val="single" w:sz="4" w:space="0" w:color="000000"/>
            </w:tcBorders>
            <w:vAlign w:val="bottom"/>
            <w:hideMark/>
          </w:tcPr>
          <w:p w14:paraId="1E2025AE" w14:textId="77777777" w:rsidR="00731A1F" w:rsidRDefault="00731A1F">
            <w:pPr>
              <w:snapToGrid w:val="0"/>
              <w:spacing w:before="16" w:after="16"/>
              <w:rPr>
                <w:rFonts w:ascii="Arial" w:hAnsi="Arial" w:cs="Arial"/>
              </w:rPr>
            </w:pPr>
            <w:r>
              <w:rPr>
                <w:rFonts w:ascii="Arial" w:hAnsi="Arial" w:cs="Arial"/>
              </w:rPr>
              <w:t>5 Faradays</w:t>
            </w:r>
          </w:p>
        </w:tc>
      </w:tr>
      <w:tr w:rsidR="00731A1F" w14:paraId="525EF2DC" w14:textId="77777777" w:rsidTr="00731A1F">
        <w:trPr>
          <w:trHeight w:val="260"/>
          <w:jc w:val="center"/>
        </w:trPr>
        <w:tc>
          <w:tcPr>
            <w:tcW w:w="5413" w:type="dxa"/>
            <w:tcBorders>
              <w:top w:val="single" w:sz="4" w:space="0" w:color="auto"/>
              <w:left w:val="single" w:sz="4" w:space="0" w:color="000000"/>
              <w:bottom w:val="single" w:sz="4" w:space="0" w:color="000000"/>
              <w:right w:val="nil"/>
            </w:tcBorders>
            <w:vAlign w:val="bottom"/>
            <w:hideMark/>
          </w:tcPr>
          <w:p w14:paraId="373AAC18" w14:textId="77777777" w:rsidR="00731A1F" w:rsidRDefault="00731A1F">
            <w:pPr>
              <w:snapToGrid w:val="0"/>
              <w:spacing w:before="16" w:after="16"/>
              <w:rPr>
                <w:rFonts w:ascii="Arial" w:hAnsi="Arial" w:cs="Arial"/>
              </w:rPr>
            </w:pPr>
            <w:r>
              <w:rPr>
                <w:rFonts w:ascii="Arial" w:hAnsi="Arial" w:cs="Arial"/>
              </w:rPr>
              <w:t>Batteries - AA size</w:t>
            </w:r>
          </w:p>
        </w:tc>
        <w:tc>
          <w:tcPr>
            <w:tcW w:w="2267" w:type="dxa"/>
            <w:tcBorders>
              <w:top w:val="single" w:sz="4" w:space="0" w:color="auto"/>
              <w:left w:val="single" w:sz="4" w:space="0" w:color="000000"/>
              <w:bottom w:val="single" w:sz="4" w:space="0" w:color="000000"/>
              <w:right w:val="nil"/>
            </w:tcBorders>
            <w:hideMark/>
          </w:tcPr>
          <w:p w14:paraId="60E8DD9F"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single" w:sz="4" w:space="0" w:color="auto"/>
              <w:left w:val="single" w:sz="4" w:space="0" w:color="000000"/>
              <w:bottom w:val="single" w:sz="4" w:space="0" w:color="000000"/>
              <w:right w:val="single" w:sz="4" w:space="0" w:color="000000"/>
            </w:tcBorders>
            <w:vAlign w:val="bottom"/>
            <w:hideMark/>
          </w:tcPr>
          <w:p w14:paraId="608B12D9" w14:textId="77777777" w:rsidR="00731A1F" w:rsidRDefault="00731A1F">
            <w:pPr>
              <w:snapToGrid w:val="0"/>
              <w:spacing w:before="16" w:after="16"/>
              <w:rPr>
                <w:rFonts w:ascii="Arial" w:hAnsi="Arial" w:cs="Arial"/>
              </w:rPr>
            </w:pPr>
            <w:r>
              <w:rPr>
                <w:rFonts w:ascii="Arial" w:hAnsi="Arial" w:cs="Arial"/>
              </w:rPr>
              <w:t>2 Faradays</w:t>
            </w:r>
          </w:p>
        </w:tc>
      </w:tr>
      <w:tr w:rsidR="00731A1F" w14:paraId="205FE14E"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1F97CE92" w14:textId="77777777" w:rsidR="00731A1F" w:rsidRDefault="00731A1F">
            <w:pPr>
              <w:snapToGrid w:val="0"/>
              <w:spacing w:before="16" w:after="16"/>
              <w:rPr>
                <w:rFonts w:ascii="Arial" w:hAnsi="Arial" w:cs="Arial"/>
              </w:rPr>
            </w:pPr>
            <w:r>
              <w:rPr>
                <w:rFonts w:ascii="Arial" w:hAnsi="Arial" w:cs="Arial"/>
              </w:rPr>
              <w:t>Batteries – 9V</w:t>
            </w:r>
          </w:p>
        </w:tc>
        <w:tc>
          <w:tcPr>
            <w:tcW w:w="2267" w:type="dxa"/>
            <w:tcBorders>
              <w:top w:val="single" w:sz="4" w:space="0" w:color="000000"/>
              <w:left w:val="single" w:sz="4" w:space="0" w:color="000000"/>
              <w:bottom w:val="single" w:sz="4" w:space="0" w:color="000000"/>
              <w:right w:val="nil"/>
            </w:tcBorders>
            <w:hideMark/>
          </w:tcPr>
          <w:p w14:paraId="1DDC790E"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2E1CC28A" w14:textId="77777777" w:rsidR="00731A1F" w:rsidRDefault="00731A1F">
            <w:pPr>
              <w:snapToGrid w:val="0"/>
              <w:spacing w:before="16" w:after="16"/>
              <w:rPr>
                <w:rFonts w:ascii="Arial" w:hAnsi="Arial" w:cs="Arial"/>
              </w:rPr>
            </w:pPr>
            <w:r>
              <w:rPr>
                <w:rFonts w:ascii="Arial" w:hAnsi="Arial" w:cs="Arial"/>
              </w:rPr>
              <w:t>5 Faradays</w:t>
            </w:r>
          </w:p>
        </w:tc>
      </w:tr>
      <w:tr w:rsidR="00731A1F" w14:paraId="79324D19"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19533785" w14:textId="77777777" w:rsidR="00731A1F" w:rsidRDefault="00731A1F">
            <w:pPr>
              <w:snapToGrid w:val="0"/>
              <w:spacing w:before="16" w:after="16"/>
              <w:rPr>
                <w:rFonts w:ascii="Arial" w:hAnsi="Arial" w:cs="Arial"/>
              </w:rPr>
            </w:pPr>
            <w:r>
              <w:rPr>
                <w:rFonts w:ascii="Arial" w:hAnsi="Arial" w:cs="Arial"/>
              </w:rPr>
              <w:t>Battery snap for 9V cells and AA battery holders</w:t>
            </w:r>
          </w:p>
        </w:tc>
        <w:tc>
          <w:tcPr>
            <w:tcW w:w="2267" w:type="dxa"/>
            <w:tcBorders>
              <w:top w:val="single" w:sz="4" w:space="0" w:color="000000"/>
              <w:left w:val="single" w:sz="4" w:space="0" w:color="000000"/>
              <w:bottom w:val="single" w:sz="4" w:space="0" w:color="000000"/>
              <w:right w:val="nil"/>
            </w:tcBorders>
            <w:hideMark/>
          </w:tcPr>
          <w:p w14:paraId="2885960D"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27DA350F" w14:textId="77777777" w:rsidR="00731A1F" w:rsidRDefault="00731A1F">
            <w:pPr>
              <w:snapToGrid w:val="0"/>
              <w:spacing w:before="16" w:after="16"/>
              <w:rPr>
                <w:rFonts w:ascii="Arial" w:hAnsi="Arial" w:cs="Arial"/>
              </w:rPr>
            </w:pPr>
            <w:r>
              <w:rPr>
                <w:rFonts w:ascii="Arial" w:hAnsi="Arial" w:cs="Arial"/>
              </w:rPr>
              <w:t>2 Faradays</w:t>
            </w:r>
          </w:p>
        </w:tc>
      </w:tr>
      <w:tr w:rsidR="00731A1F" w14:paraId="00FC8DF4"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19C4B152" w14:textId="77777777" w:rsidR="00731A1F" w:rsidRDefault="00731A1F">
            <w:pPr>
              <w:snapToGrid w:val="0"/>
              <w:spacing w:before="16" w:after="16"/>
              <w:rPr>
                <w:rFonts w:ascii="Arial" w:hAnsi="Arial" w:cs="Arial"/>
              </w:rPr>
            </w:pPr>
            <w:r>
              <w:rPr>
                <w:rFonts w:ascii="Arial" w:hAnsi="Arial" w:cs="Arial"/>
              </w:rPr>
              <w:t>Battery holder - 2 AA cells</w:t>
            </w:r>
          </w:p>
        </w:tc>
        <w:tc>
          <w:tcPr>
            <w:tcW w:w="2267" w:type="dxa"/>
            <w:tcBorders>
              <w:top w:val="single" w:sz="4" w:space="0" w:color="000000"/>
              <w:left w:val="single" w:sz="4" w:space="0" w:color="000000"/>
              <w:bottom w:val="single" w:sz="4" w:space="0" w:color="000000"/>
              <w:right w:val="nil"/>
            </w:tcBorders>
            <w:hideMark/>
          </w:tcPr>
          <w:p w14:paraId="29D3465F"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293F6B1A" w14:textId="77777777" w:rsidR="00731A1F" w:rsidRDefault="00731A1F">
            <w:pPr>
              <w:snapToGrid w:val="0"/>
              <w:spacing w:before="16" w:after="16"/>
              <w:rPr>
                <w:rFonts w:ascii="Arial" w:hAnsi="Arial" w:cs="Arial"/>
              </w:rPr>
            </w:pPr>
            <w:r>
              <w:rPr>
                <w:rFonts w:ascii="Arial" w:hAnsi="Arial" w:cs="Arial"/>
              </w:rPr>
              <w:t>1 Faradays</w:t>
            </w:r>
          </w:p>
        </w:tc>
      </w:tr>
      <w:tr w:rsidR="00731A1F" w14:paraId="34A70CCF"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73DE8462" w14:textId="77777777" w:rsidR="00731A1F" w:rsidRDefault="00731A1F">
            <w:pPr>
              <w:snapToGrid w:val="0"/>
              <w:spacing w:before="16" w:after="16"/>
              <w:rPr>
                <w:rFonts w:ascii="Arial" w:hAnsi="Arial" w:cs="Arial"/>
              </w:rPr>
            </w:pPr>
            <w:r>
              <w:rPr>
                <w:rFonts w:ascii="Arial" w:hAnsi="Arial" w:cs="Arial"/>
              </w:rPr>
              <w:t>Buzzers 3V</w:t>
            </w:r>
          </w:p>
        </w:tc>
        <w:tc>
          <w:tcPr>
            <w:tcW w:w="2267" w:type="dxa"/>
            <w:tcBorders>
              <w:top w:val="single" w:sz="4" w:space="0" w:color="000000"/>
              <w:left w:val="single" w:sz="4" w:space="0" w:color="000000"/>
              <w:bottom w:val="single" w:sz="4" w:space="0" w:color="000000"/>
              <w:right w:val="nil"/>
            </w:tcBorders>
            <w:hideMark/>
          </w:tcPr>
          <w:p w14:paraId="3A898D07"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49F41A70" w14:textId="77777777" w:rsidR="00731A1F" w:rsidRDefault="00731A1F">
            <w:pPr>
              <w:snapToGrid w:val="0"/>
              <w:spacing w:before="16" w:after="16"/>
              <w:rPr>
                <w:rFonts w:ascii="Arial" w:hAnsi="Arial" w:cs="Arial"/>
              </w:rPr>
            </w:pPr>
            <w:r>
              <w:rPr>
                <w:rFonts w:ascii="Arial" w:hAnsi="Arial" w:cs="Arial"/>
              </w:rPr>
              <w:t>5 Faradays</w:t>
            </w:r>
          </w:p>
        </w:tc>
      </w:tr>
      <w:tr w:rsidR="00731A1F" w14:paraId="27A7BAE8"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07A33E0A" w14:textId="77777777" w:rsidR="00731A1F" w:rsidRDefault="00731A1F">
            <w:pPr>
              <w:snapToGrid w:val="0"/>
              <w:spacing w:before="16" w:after="16"/>
              <w:rPr>
                <w:rFonts w:ascii="Arial" w:hAnsi="Arial" w:cs="Arial"/>
              </w:rPr>
            </w:pPr>
            <w:r>
              <w:rPr>
                <w:rFonts w:ascii="Arial" w:hAnsi="Arial" w:cs="Arial"/>
              </w:rPr>
              <w:t>Switch</w:t>
            </w:r>
          </w:p>
        </w:tc>
        <w:tc>
          <w:tcPr>
            <w:tcW w:w="2267" w:type="dxa"/>
            <w:tcBorders>
              <w:top w:val="single" w:sz="4" w:space="0" w:color="000000"/>
              <w:left w:val="single" w:sz="4" w:space="0" w:color="000000"/>
              <w:bottom w:val="single" w:sz="4" w:space="0" w:color="000000"/>
              <w:right w:val="nil"/>
            </w:tcBorders>
            <w:hideMark/>
          </w:tcPr>
          <w:p w14:paraId="1C8FBB22"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510AD55A" w14:textId="77777777" w:rsidR="00731A1F" w:rsidRDefault="00731A1F">
            <w:pPr>
              <w:snapToGrid w:val="0"/>
              <w:spacing w:before="16" w:after="16"/>
              <w:rPr>
                <w:rFonts w:ascii="Arial" w:hAnsi="Arial" w:cs="Arial"/>
              </w:rPr>
            </w:pPr>
            <w:r>
              <w:rPr>
                <w:rFonts w:ascii="Arial" w:hAnsi="Arial" w:cs="Arial"/>
              </w:rPr>
              <w:t>6 Faradays</w:t>
            </w:r>
          </w:p>
        </w:tc>
      </w:tr>
      <w:tr w:rsidR="00731A1F" w14:paraId="32FF2027"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68BA2E9F" w14:textId="77777777" w:rsidR="00731A1F" w:rsidRDefault="00731A1F">
            <w:pPr>
              <w:snapToGrid w:val="0"/>
              <w:spacing w:before="16" w:after="16"/>
              <w:rPr>
                <w:rFonts w:ascii="Arial" w:hAnsi="Arial" w:cs="Arial"/>
              </w:rPr>
            </w:pPr>
            <w:r>
              <w:rPr>
                <w:rFonts w:ascii="Arial" w:hAnsi="Arial" w:cs="Arial"/>
              </w:rPr>
              <w:t>Bulbs 2.5V</w:t>
            </w:r>
          </w:p>
        </w:tc>
        <w:tc>
          <w:tcPr>
            <w:tcW w:w="2267" w:type="dxa"/>
            <w:tcBorders>
              <w:top w:val="single" w:sz="4" w:space="0" w:color="000000"/>
              <w:left w:val="single" w:sz="4" w:space="0" w:color="000000"/>
              <w:bottom w:val="single" w:sz="4" w:space="0" w:color="000000"/>
              <w:right w:val="nil"/>
            </w:tcBorders>
            <w:hideMark/>
          </w:tcPr>
          <w:p w14:paraId="499B6985"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6A2BF266" w14:textId="77777777" w:rsidR="00731A1F" w:rsidRDefault="00731A1F">
            <w:pPr>
              <w:snapToGrid w:val="0"/>
              <w:spacing w:before="16" w:after="16"/>
              <w:rPr>
                <w:rFonts w:ascii="Arial" w:hAnsi="Arial" w:cs="Arial"/>
              </w:rPr>
            </w:pPr>
            <w:r>
              <w:rPr>
                <w:rFonts w:ascii="Arial" w:hAnsi="Arial" w:cs="Arial"/>
              </w:rPr>
              <w:t>4 Faradays</w:t>
            </w:r>
          </w:p>
        </w:tc>
      </w:tr>
      <w:tr w:rsidR="00731A1F" w14:paraId="0F563A1B" w14:textId="77777777" w:rsidTr="00731A1F">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00813DA1" w14:textId="77777777" w:rsidR="00731A1F" w:rsidRDefault="00731A1F">
            <w:pPr>
              <w:snapToGrid w:val="0"/>
              <w:spacing w:before="16" w:after="16"/>
              <w:rPr>
                <w:rFonts w:ascii="Arial" w:hAnsi="Arial" w:cs="Arial"/>
              </w:rPr>
            </w:pPr>
            <w:r>
              <w:rPr>
                <w:rFonts w:ascii="Arial" w:hAnsi="Arial" w:cs="Arial"/>
              </w:rPr>
              <w:t>Bulb holders</w:t>
            </w:r>
          </w:p>
        </w:tc>
        <w:tc>
          <w:tcPr>
            <w:tcW w:w="2267" w:type="dxa"/>
            <w:tcBorders>
              <w:top w:val="single" w:sz="4" w:space="0" w:color="000000"/>
              <w:left w:val="single" w:sz="4" w:space="0" w:color="000000"/>
              <w:bottom w:val="single" w:sz="4" w:space="0" w:color="000000"/>
              <w:right w:val="nil"/>
            </w:tcBorders>
            <w:hideMark/>
          </w:tcPr>
          <w:p w14:paraId="79260B92" w14:textId="77777777" w:rsidR="00731A1F" w:rsidRDefault="00731A1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4396E82F" w14:textId="77777777" w:rsidR="00731A1F" w:rsidRDefault="00731A1F">
            <w:pPr>
              <w:snapToGrid w:val="0"/>
              <w:spacing w:before="16" w:after="16"/>
              <w:rPr>
                <w:rFonts w:ascii="Arial" w:hAnsi="Arial" w:cs="Arial"/>
              </w:rPr>
            </w:pPr>
            <w:r>
              <w:rPr>
                <w:rFonts w:ascii="Arial" w:hAnsi="Arial" w:cs="Arial"/>
              </w:rPr>
              <w:t>5 Faradays</w:t>
            </w:r>
          </w:p>
        </w:tc>
      </w:tr>
    </w:tbl>
    <w:p w14:paraId="7F87F297" w14:textId="77777777" w:rsidR="00E14237" w:rsidRPr="00002046" w:rsidRDefault="00E14237" w:rsidP="00E14237">
      <w:pPr>
        <w:rPr>
          <w:vanish/>
          <w:sz w:val="20"/>
          <w:szCs w:val="20"/>
        </w:rPr>
      </w:pPr>
    </w:p>
    <w:p w14:paraId="1D727AE0" w14:textId="77777777" w:rsidR="00E14237" w:rsidRPr="00002046" w:rsidRDefault="00E14237" w:rsidP="00E14237">
      <w:pPr>
        <w:rPr>
          <w:vanish/>
          <w:sz w:val="20"/>
          <w:szCs w:val="20"/>
        </w:rPr>
      </w:pPr>
    </w:p>
    <w:p w14:paraId="4BE0AC21" w14:textId="77777777" w:rsidR="00E14237" w:rsidRPr="00002046" w:rsidRDefault="00E14237" w:rsidP="00E14237">
      <w:pPr>
        <w:rPr>
          <w:vanish/>
          <w:sz w:val="20"/>
          <w:szCs w:val="20"/>
        </w:rPr>
      </w:pPr>
    </w:p>
    <w:p w14:paraId="05385624" w14:textId="77777777" w:rsidR="00E14237" w:rsidRPr="00002046" w:rsidRDefault="00E14237" w:rsidP="00E14237">
      <w:pPr>
        <w:rPr>
          <w:vanish/>
          <w:sz w:val="20"/>
          <w:szCs w:val="20"/>
        </w:rPr>
      </w:pPr>
    </w:p>
    <w:p w14:paraId="5D4D68FC" w14:textId="77777777" w:rsidR="00E14237" w:rsidRDefault="00E14237" w:rsidP="00E14237">
      <w:pPr>
        <w:pStyle w:val="NoSpacing"/>
        <w:rPr>
          <w:b/>
          <w:sz w:val="24"/>
          <w:szCs w:val="24"/>
        </w:rPr>
      </w:pPr>
    </w:p>
    <w:p w14:paraId="7DC17771" w14:textId="77777777" w:rsidR="00E14237" w:rsidRDefault="00E14237" w:rsidP="00E14237"/>
    <w:p w14:paraId="02101979" w14:textId="77777777" w:rsidR="008D5525" w:rsidRDefault="008D5525" w:rsidP="00E14237"/>
    <w:p w14:paraId="3EADEE54" w14:textId="77777777" w:rsidR="00DF70DB" w:rsidRDefault="00DF70DB" w:rsidP="008D5525">
      <w:pPr>
        <w:rPr>
          <w:rFonts w:ascii="Arial" w:hAnsi="Arial" w:cs="Arial"/>
          <w:b/>
        </w:rPr>
      </w:pPr>
    </w:p>
    <w:p w14:paraId="319CEF46" w14:textId="77777777" w:rsidR="00DF70DB" w:rsidRDefault="00DF70DB" w:rsidP="008D5525">
      <w:pPr>
        <w:rPr>
          <w:rFonts w:ascii="Arial" w:hAnsi="Arial" w:cs="Arial"/>
          <w:b/>
        </w:rPr>
      </w:pPr>
    </w:p>
    <w:p w14:paraId="6C942A57" w14:textId="77777777" w:rsidR="00DF70DB" w:rsidRDefault="00DF70DB" w:rsidP="008D5525">
      <w:pPr>
        <w:rPr>
          <w:rFonts w:ascii="Arial" w:hAnsi="Arial" w:cs="Arial"/>
          <w:b/>
        </w:rPr>
      </w:pPr>
    </w:p>
    <w:p w14:paraId="0B294A9D" w14:textId="77777777" w:rsidR="00DF70DB" w:rsidRDefault="00DF70DB" w:rsidP="008D5525">
      <w:pPr>
        <w:rPr>
          <w:rFonts w:ascii="Arial" w:hAnsi="Arial" w:cs="Arial"/>
          <w:b/>
        </w:rPr>
      </w:pPr>
    </w:p>
    <w:p w14:paraId="4A201804" w14:textId="77777777" w:rsidR="00DF70DB" w:rsidRDefault="00DF70DB" w:rsidP="008D5525">
      <w:pPr>
        <w:rPr>
          <w:rFonts w:ascii="Arial" w:hAnsi="Arial" w:cs="Arial"/>
          <w:b/>
        </w:rPr>
      </w:pPr>
    </w:p>
    <w:p w14:paraId="4C462705" w14:textId="77777777" w:rsidR="008D5525" w:rsidRPr="00D15DF8" w:rsidRDefault="008D5525" w:rsidP="008D5525">
      <w:pPr>
        <w:rPr>
          <w:rFonts w:ascii="Arial" w:hAnsi="Arial" w:cs="Arial"/>
          <w:b/>
        </w:rPr>
      </w:pPr>
      <w:r w:rsidRPr="00D15DF8">
        <w:rPr>
          <w:rFonts w:ascii="Arial" w:hAnsi="Arial" w:cs="Arial"/>
          <w:b/>
        </w:rPr>
        <w:t>AVAILABLE TO HIRE:</w:t>
      </w:r>
    </w:p>
    <w:p w14:paraId="3A53D54A" w14:textId="77777777" w:rsidR="008D5525" w:rsidRPr="00D15DF8" w:rsidRDefault="008D5525" w:rsidP="008D5525">
      <w:pPr>
        <w:rPr>
          <w:rFonts w:ascii="Arial" w:hAnsi="Arial" w:cs="Arial"/>
          <w:b/>
        </w:rPr>
      </w:pPr>
    </w:p>
    <w:tbl>
      <w:tblPr>
        <w:tblW w:w="10008" w:type="dxa"/>
        <w:jc w:val="center"/>
        <w:tblLayout w:type="fixed"/>
        <w:tblLook w:val="0000" w:firstRow="0" w:lastRow="0" w:firstColumn="0" w:lastColumn="0" w:noHBand="0" w:noVBand="0"/>
      </w:tblPr>
      <w:tblGrid>
        <w:gridCol w:w="3942"/>
        <w:gridCol w:w="2779"/>
        <w:gridCol w:w="3287"/>
      </w:tblGrid>
      <w:tr w:rsidR="008D5525" w:rsidRPr="00D15DF8" w14:paraId="5B5237C5" w14:textId="77777777" w:rsidTr="008D5525">
        <w:trPr>
          <w:trHeight w:val="260"/>
          <w:jc w:val="center"/>
        </w:trPr>
        <w:tc>
          <w:tcPr>
            <w:tcW w:w="3942" w:type="dxa"/>
            <w:tcBorders>
              <w:top w:val="single" w:sz="4" w:space="0" w:color="000000"/>
              <w:left w:val="single" w:sz="4" w:space="0" w:color="000000"/>
              <w:bottom w:val="single" w:sz="4" w:space="0" w:color="000000"/>
            </w:tcBorders>
            <w:shd w:val="clear" w:color="auto" w:fill="auto"/>
            <w:vAlign w:val="bottom"/>
          </w:tcPr>
          <w:p w14:paraId="3D2A55FE" w14:textId="77777777" w:rsidR="008D5525" w:rsidRPr="00D15DF8" w:rsidRDefault="008D5525" w:rsidP="008D5525">
            <w:pPr>
              <w:snapToGrid w:val="0"/>
              <w:spacing w:before="16" w:after="16"/>
              <w:rPr>
                <w:rFonts w:ascii="Arial" w:hAnsi="Arial" w:cs="Arial"/>
                <w:b/>
              </w:rPr>
            </w:pPr>
            <w:r w:rsidRPr="00D15DF8">
              <w:rPr>
                <w:rFonts w:ascii="Arial" w:hAnsi="Arial" w:cs="Arial"/>
                <w:b/>
              </w:rPr>
              <w:t>Item</w:t>
            </w:r>
          </w:p>
        </w:tc>
        <w:tc>
          <w:tcPr>
            <w:tcW w:w="2779" w:type="dxa"/>
            <w:tcBorders>
              <w:top w:val="single" w:sz="4" w:space="0" w:color="000000"/>
              <w:left w:val="single" w:sz="4" w:space="0" w:color="000000"/>
              <w:bottom w:val="single" w:sz="4" w:space="0" w:color="000000"/>
            </w:tcBorders>
            <w:shd w:val="clear" w:color="auto" w:fill="auto"/>
          </w:tcPr>
          <w:p w14:paraId="1C31D083" w14:textId="77777777" w:rsidR="008D5525" w:rsidRPr="00D15DF8" w:rsidRDefault="008D5525" w:rsidP="008D5525">
            <w:pPr>
              <w:snapToGrid w:val="0"/>
              <w:spacing w:before="16" w:after="16"/>
              <w:rPr>
                <w:rFonts w:ascii="Arial" w:hAnsi="Arial" w:cs="Arial"/>
                <w:b/>
              </w:rPr>
            </w:pPr>
            <w:r w:rsidRPr="00D15DF8">
              <w:rPr>
                <w:rFonts w:ascii="Arial" w:hAnsi="Arial" w:cs="Arial"/>
                <w:b/>
              </w:rPr>
              <w:t>Unit</w:t>
            </w:r>
          </w:p>
        </w:tc>
        <w:tc>
          <w:tcPr>
            <w:tcW w:w="32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18DFE5" w14:textId="77777777" w:rsidR="008D5525" w:rsidRPr="00D15DF8" w:rsidRDefault="008D5525" w:rsidP="008D5525">
            <w:pPr>
              <w:snapToGrid w:val="0"/>
              <w:spacing w:before="16" w:after="16"/>
              <w:rPr>
                <w:rFonts w:ascii="Arial" w:hAnsi="Arial" w:cs="Arial"/>
                <w:b/>
              </w:rPr>
            </w:pPr>
            <w:r w:rsidRPr="00D15DF8">
              <w:rPr>
                <w:rFonts w:ascii="Arial" w:hAnsi="Arial" w:cs="Arial"/>
                <w:b/>
              </w:rPr>
              <w:t>Cost</w:t>
            </w:r>
          </w:p>
        </w:tc>
      </w:tr>
      <w:tr w:rsidR="008D5525" w:rsidRPr="00D15DF8" w14:paraId="21A15912" w14:textId="77777777" w:rsidTr="008D5525">
        <w:trPr>
          <w:trHeight w:val="260"/>
          <w:jc w:val="center"/>
        </w:trPr>
        <w:tc>
          <w:tcPr>
            <w:tcW w:w="3942" w:type="dxa"/>
            <w:tcBorders>
              <w:top w:val="single" w:sz="4" w:space="0" w:color="000000"/>
              <w:left w:val="single" w:sz="4" w:space="0" w:color="000000"/>
              <w:bottom w:val="single" w:sz="4" w:space="0" w:color="000000"/>
            </w:tcBorders>
            <w:shd w:val="clear" w:color="auto" w:fill="auto"/>
          </w:tcPr>
          <w:p w14:paraId="7C3269C3" w14:textId="77777777" w:rsidR="008D5525" w:rsidRPr="00D15DF8" w:rsidRDefault="00E14A2A" w:rsidP="008D5525">
            <w:pPr>
              <w:snapToGrid w:val="0"/>
              <w:spacing w:before="16" w:after="16"/>
              <w:rPr>
                <w:rFonts w:ascii="Arial" w:hAnsi="Arial" w:cs="Arial"/>
              </w:rPr>
            </w:pPr>
            <w:r>
              <w:rPr>
                <w:rFonts w:ascii="Arial" w:hAnsi="Arial" w:cs="Arial"/>
              </w:rPr>
              <w:t>Faraday Challenge Leader</w:t>
            </w:r>
            <w:r w:rsidR="008D5525" w:rsidRPr="00D15DF8">
              <w:rPr>
                <w:rFonts w:ascii="Arial" w:hAnsi="Arial" w:cs="Arial"/>
              </w:rPr>
              <w:t xml:space="preserve"> consultancy time</w:t>
            </w:r>
          </w:p>
        </w:tc>
        <w:tc>
          <w:tcPr>
            <w:tcW w:w="2779" w:type="dxa"/>
            <w:tcBorders>
              <w:top w:val="single" w:sz="4" w:space="0" w:color="000000"/>
              <w:left w:val="single" w:sz="4" w:space="0" w:color="000000"/>
              <w:bottom w:val="single" w:sz="4" w:space="0" w:color="000000"/>
            </w:tcBorders>
            <w:shd w:val="clear" w:color="auto" w:fill="auto"/>
          </w:tcPr>
          <w:p w14:paraId="35105EF1" w14:textId="77777777" w:rsidR="008D5525" w:rsidRPr="00D15DF8" w:rsidRDefault="008D5525" w:rsidP="008D5525">
            <w:pPr>
              <w:snapToGrid w:val="0"/>
              <w:spacing w:before="16" w:after="16"/>
              <w:rPr>
                <w:rFonts w:ascii="Arial" w:hAnsi="Arial" w:cs="Arial"/>
              </w:rPr>
            </w:pPr>
            <w:r w:rsidRPr="00D15DF8">
              <w:rPr>
                <w:rFonts w:ascii="Arial" w:hAnsi="Arial" w:cs="Arial"/>
              </w:rPr>
              <w:t>5 minutes</w:t>
            </w:r>
          </w:p>
        </w:tc>
        <w:tc>
          <w:tcPr>
            <w:tcW w:w="3287" w:type="dxa"/>
            <w:tcBorders>
              <w:top w:val="single" w:sz="4" w:space="0" w:color="000000"/>
              <w:left w:val="single" w:sz="4" w:space="0" w:color="000000"/>
              <w:bottom w:val="single" w:sz="4" w:space="0" w:color="000000"/>
              <w:right w:val="single" w:sz="4" w:space="0" w:color="000000"/>
            </w:tcBorders>
            <w:shd w:val="clear" w:color="auto" w:fill="auto"/>
          </w:tcPr>
          <w:p w14:paraId="50171C31" w14:textId="77777777" w:rsidR="008D5525" w:rsidRPr="00D15DF8" w:rsidRDefault="008D5525" w:rsidP="008D5525">
            <w:pPr>
              <w:snapToGrid w:val="0"/>
              <w:spacing w:before="16" w:after="16"/>
              <w:rPr>
                <w:rFonts w:ascii="Arial" w:hAnsi="Arial" w:cs="Arial"/>
              </w:rPr>
            </w:pPr>
            <w:r w:rsidRPr="00D15DF8">
              <w:rPr>
                <w:rFonts w:ascii="Arial" w:hAnsi="Arial" w:cs="Arial"/>
              </w:rPr>
              <w:t xml:space="preserve">10 </w:t>
            </w:r>
            <w:r>
              <w:rPr>
                <w:rFonts w:ascii="Arial" w:hAnsi="Arial" w:cs="Arial"/>
              </w:rPr>
              <w:t>Faradays</w:t>
            </w:r>
          </w:p>
        </w:tc>
      </w:tr>
      <w:tr w:rsidR="008D5525" w:rsidRPr="00D15DF8" w14:paraId="53EB6C14" w14:textId="77777777" w:rsidTr="008D5525">
        <w:trPr>
          <w:trHeight w:val="260"/>
          <w:jc w:val="center"/>
        </w:trPr>
        <w:tc>
          <w:tcPr>
            <w:tcW w:w="3942" w:type="dxa"/>
            <w:tcBorders>
              <w:top w:val="single" w:sz="4" w:space="0" w:color="000000"/>
              <w:left w:val="single" w:sz="4" w:space="0" w:color="000000"/>
              <w:bottom w:val="single" w:sz="4" w:space="0" w:color="000000"/>
            </w:tcBorders>
            <w:shd w:val="clear" w:color="auto" w:fill="auto"/>
            <w:vAlign w:val="bottom"/>
          </w:tcPr>
          <w:p w14:paraId="45E2D624" w14:textId="77777777" w:rsidR="008D5525" w:rsidRPr="00D15DF8" w:rsidRDefault="008D5525" w:rsidP="008D5525">
            <w:pPr>
              <w:snapToGrid w:val="0"/>
              <w:spacing w:before="16" w:after="16"/>
              <w:rPr>
                <w:rFonts w:ascii="Arial" w:hAnsi="Arial" w:cs="Arial"/>
              </w:rPr>
            </w:pPr>
            <w:r w:rsidRPr="00D15DF8">
              <w:rPr>
                <w:rFonts w:ascii="Arial" w:hAnsi="Arial" w:cs="Arial"/>
              </w:rPr>
              <w:t>Hole punch</w:t>
            </w:r>
          </w:p>
        </w:tc>
        <w:tc>
          <w:tcPr>
            <w:tcW w:w="2779" w:type="dxa"/>
            <w:tcBorders>
              <w:top w:val="single" w:sz="4" w:space="0" w:color="000000"/>
              <w:left w:val="single" w:sz="4" w:space="0" w:color="000000"/>
              <w:bottom w:val="single" w:sz="4" w:space="0" w:color="000000"/>
            </w:tcBorders>
            <w:shd w:val="clear" w:color="auto" w:fill="auto"/>
          </w:tcPr>
          <w:p w14:paraId="2A3DEB50" w14:textId="77777777" w:rsidR="008D5525" w:rsidRPr="00D15DF8" w:rsidRDefault="008D5525" w:rsidP="008D5525">
            <w:pPr>
              <w:snapToGrid w:val="0"/>
              <w:spacing w:before="16" w:after="16"/>
              <w:rPr>
                <w:rFonts w:ascii="Arial" w:hAnsi="Arial" w:cs="Arial"/>
              </w:rPr>
            </w:pPr>
            <w:r w:rsidRPr="00D15DF8">
              <w:rPr>
                <w:rFonts w:ascii="Arial" w:hAnsi="Arial" w:cs="Arial"/>
              </w:rPr>
              <w:t>5 minutes</w:t>
            </w:r>
          </w:p>
        </w:tc>
        <w:tc>
          <w:tcPr>
            <w:tcW w:w="32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791370" w14:textId="77777777" w:rsidR="008D5525" w:rsidRPr="00D15DF8" w:rsidRDefault="008D5525" w:rsidP="008D5525">
            <w:pPr>
              <w:snapToGrid w:val="0"/>
              <w:spacing w:before="16" w:after="16"/>
              <w:rPr>
                <w:rFonts w:ascii="Arial" w:hAnsi="Arial" w:cs="Arial"/>
              </w:rPr>
            </w:pPr>
            <w:r w:rsidRPr="00D15DF8">
              <w:rPr>
                <w:rFonts w:ascii="Arial" w:hAnsi="Arial" w:cs="Arial"/>
              </w:rPr>
              <w:t xml:space="preserve">5 </w:t>
            </w:r>
            <w:r>
              <w:rPr>
                <w:rFonts w:ascii="Arial" w:hAnsi="Arial" w:cs="Arial"/>
              </w:rPr>
              <w:t>Faradays</w:t>
            </w:r>
          </w:p>
        </w:tc>
      </w:tr>
      <w:tr w:rsidR="008D5525" w:rsidRPr="00D15DF8" w14:paraId="576A46E5" w14:textId="77777777" w:rsidTr="008D5525">
        <w:trPr>
          <w:trHeight w:val="260"/>
          <w:jc w:val="center"/>
        </w:trPr>
        <w:tc>
          <w:tcPr>
            <w:tcW w:w="3942" w:type="dxa"/>
            <w:tcBorders>
              <w:top w:val="single" w:sz="4" w:space="0" w:color="000000"/>
              <w:left w:val="single" w:sz="4" w:space="0" w:color="000000"/>
              <w:bottom w:val="single" w:sz="4" w:space="0" w:color="000000"/>
            </w:tcBorders>
            <w:shd w:val="clear" w:color="auto" w:fill="auto"/>
            <w:vAlign w:val="bottom"/>
          </w:tcPr>
          <w:p w14:paraId="099E248B" w14:textId="77777777" w:rsidR="008D5525" w:rsidRPr="00D15DF8" w:rsidRDefault="008D5525" w:rsidP="008D5525">
            <w:pPr>
              <w:snapToGrid w:val="0"/>
              <w:spacing w:before="16" w:after="16"/>
              <w:rPr>
                <w:rFonts w:ascii="Arial" w:hAnsi="Arial" w:cs="Arial"/>
              </w:rPr>
            </w:pPr>
            <w:r w:rsidRPr="00D15DF8">
              <w:rPr>
                <w:rFonts w:ascii="Arial" w:hAnsi="Arial" w:cs="Arial"/>
              </w:rPr>
              <w:t>Stapler</w:t>
            </w:r>
          </w:p>
        </w:tc>
        <w:tc>
          <w:tcPr>
            <w:tcW w:w="2779" w:type="dxa"/>
            <w:tcBorders>
              <w:top w:val="single" w:sz="4" w:space="0" w:color="000000"/>
              <w:left w:val="single" w:sz="4" w:space="0" w:color="000000"/>
              <w:bottom w:val="single" w:sz="4" w:space="0" w:color="000000"/>
            </w:tcBorders>
            <w:shd w:val="clear" w:color="auto" w:fill="auto"/>
          </w:tcPr>
          <w:p w14:paraId="12ECA3D8" w14:textId="77777777" w:rsidR="008D5525" w:rsidRPr="00D15DF8" w:rsidRDefault="008D5525" w:rsidP="008D5525">
            <w:pPr>
              <w:snapToGrid w:val="0"/>
              <w:spacing w:before="16" w:after="16"/>
              <w:rPr>
                <w:rFonts w:ascii="Arial" w:hAnsi="Arial" w:cs="Arial"/>
              </w:rPr>
            </w:pPr>
            <w:r w:rsidRPr="00D15DF8">
              <w:rPr>
                <w:rFonts w:ascii="Arial" w:hAnsi="Arial" w:cs="Arial"/>
              </w:rPr>
              <w:t>5 minutes</w:t>
            </w:r>
          </w:p>
        </w:tc>
        <w:tc>
          <w:tcPr>
            <w:tcW w:w="32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56438D" w14:textId="77777777" w:rsidR="008D5525" w:rsidRPr="00D15DF8" w:rsidRDefault="008D5525" w:rsidP="008D5525">
            <w:pPr>
              <w:snapToGrid w:val="0"/>
              <w:spacing w:before="16" w:after="16"/>
              <w:rPr>
                <w:rFonts w:ascii="Arial" w:hAnsi="Arial" w:cs="Arial"/>
              </w:rPr>
            </w:pPr>
            <w:r w:rsidRPr="00D15DF8">
              <w:rPr>
                <w:rFonts w:ascii="Arial" w:hAnsi="Arial" w:cs="Arial"/>
              </w:rPr>
              <w:t xml:space="preserve">5 </w:t>
            </w:r>
            <w:r>
              <w:rPr>
                <w:rFonts w:ascii="Arial" w:hAnsi="Arial" w:cs="Arial"/>
              </w:rPr>
              <w:t>Faradays</w:t>
            </w:r>
          </w:p>
        </w:tc>
      </w:tr>
    </w:tbl>
    <w:p w14:paraId="232EB4C2" w14:textId="77777777" w:rsidR="008D5525" w:rsidRPr="00D15DF8" w:rsidRDefault="008D5525" w:rsidP="008D5525">
      <w:pPr>
        <w:tabs>
          <w:tab w:val="left" w:pos="4988"/>
        </w:tabs>
        <w:spacing w:after="120"/>
        <w:rPr>
          <w:rFonts w:ascii="Arial" w:hAnsi="Arial" w:cs="Arial"/>
        </w:rPr>
      </w:pPr>
    </w:p>
    <w:p w14:paraId="51D929BA" w14:textId="77777777" w:rsidR="008D5525" w:rsidRDefault="008D5525" w:rsidP="008D5525">
      <w:pPr>
        <w:tabs>
          <w:tab w:val="left" w:pos="4988"/>
        </w:tabs>
        <w:spacing w:after="120"/>
        <w:rPr>
          <w:rFonts w:ascii="Arial" w:hAnsi="Arial" w:cs="Arial"/>
          <w:b/>
        </w:rPr>
      </w:pPr>
    </w:p>
    <w:p w14:paraId="1322A7B4" w14:textId="77777777" w:rsidR="008D5525" w:rsidRPr="00D15DF8" w:rsidRDefault="008D5525" w:rsidP="008D5525">
      <w:pPr>
        <w:tabs>
          <w:tab w:val="left" w:pos="4988"/>
        </w:tabs>
        <w:spacing w:after="120"/>
        <w:rPr>
          <w:rFonts w:ascii="Arial" w:hAnsi="Arial" w:cs="Arial"/>
          <w:b/>
          <w:i/>
        </w:rPr>
      </w:pPr>
      <w:r w:rsidRPr="00D15DF8">
        <w:rPr>
          <w:rFonts w:ascii="Arial" w:hAnsi="Arial" w:cs="Arial"/>
          <w:b/>
        </w:rPr>
        <w:t xml:space="preserve">FREE TO USE: </w:t>
      </w:r>
      <w:r w:rsidRPr="00D15DF8">
        <w:rPr>
          <w:rFonts w:ascii="Arial" w:hAnsi="Arial" w:cs="Arial"/>
          <w:b/>
          <w:i/>
        </w:rPr>
        <w:t>(Excessive use may result in a charge</w:t>
      </w:r>
      <w:r>
        <w:rPr>
          <w:rFonts w:ascii="Arial" w:hAnsi="Arial" w:cs="Arial"/>
          <w:b/>
          <w:i/>
        </w:rPr>
        <w:t xml:space="preserve"> of 10 Faradays</w:t>
      </w:r>
      <w:r w:rsidRPr="00D15DF8">
        <w:rPr>
          <w:rFonts w:ascii="Arial" w:hAnsi="Arial" w:cs="Arial"/>
          <w:b/>
          <w:i/>
        </w:rPr>
        <w:t>)</w:t>
      </w:r>
    </w:p>
    <w:p w14:paraId="338863C8" w14:textId="77777777" w:rsidR="008D5525" w:rsidRPr="00D15DF8" w:rsidRDefault="008D5525" w:rsidP="008D5525">
      <w:pPr>
        <w:tabs>
          <w:tab w:val="left" w:pos="4988"/>
        </w:tabs>
        <w:spacing w:after="120"/>
        <w:ind w:left="142"/>
        <w:rPr>
          <w:rFonts w:ascii="Arial" w:hAnsi="Arial" w:cs="Arial"/>
        </w:rPr>
      </w:pPr>
      <w:r w:rsidRPr="00D15DF8">
        <w:rPr>
          <w:rFonts w:ascii="Arial" w:hAnsi="Arial" w:cs="Arial"/>
        </w:rPr>
        <w:t>Glue guns</w:t>
      </w:r>
    </w:p>
    <w:p w14:paraId="1268BCC3" w14:textId="77777777" w:rsidR="008D5525" w:rsidRPr="00D15DF8" w:rsidRDefault="008D5525" w:rsidP="008D5525">
      <w:pPr>
        <w:tabs>
          <w:tab w:val="left" w:pos="4988"/>
        </w:tabs>
        <w:spacing w:after="120"/>
        <w:ind w:left="142"/>
        <w:rPr>
          <w:rFonts w:ascii="Arial" w:hAnsi="Arial" w:cs="Arial"/>
        </w:rPr>
      </w:pPr>
      <w:r w:rsidRPr="00D15DF8">
        <w:rPr>
          <w:rFonts w:ascii="Arial" w:hAnsi="Arial" w:cs="Arial"/>
        </w:rPr>
        <w:t>Craft knives</w:t>
      </w:r>
    </w:p>
    <w:p w14:paraId="571E34CB" w14:textId="77777777" w:rsidR="008D5525" w:rsidRPr="00D15DF8" w:rsidRDefault="008D5525" w:rsidP="008D5525">
      <w:pPr>
        <w:tabs>
          <w:tab w:val="left" w:pos="4988"/>
        </w:tabs>
        <w:spacing w:after="120"/>
        <w:ind w:left="142"/>
        <w:rPr>
          <w:rFonts w:ascii="Arial" w:hAnsi="Arial" w:cs="Arial"/>
        </w:rPr>
      </w:pPr>
      <w:r w:rsidRPr="00D15DF8">
        <w:rPr>
          <w:rFonts w:ascii="Arial" w:hAnsi="Arial" w:cs="Arial"/>
        </w:rPr>
        <w:t>Junior hacksaw</w:t>
      </w:r>
    </w:p>
    <w:p w14:paraId="3CDC332D" w14:textId="77777777" w:rsidR="008D5525" w:rsidRPr="00D15DF8" w:rsidRDefault="008D5525" w:rsidP="008D5525">
      <w:pPr>
        <w:tabs>
          <w:tab w:val="left" w:pos="4988"/>
        </w:tabs>
        <w:spacing w:after="120"/>
        <w:ind w:left="142"/>
        <w:rPr>
          <w:rFonts w:ascii="Arial" w:hAnsi="Arial" w:cs="Arial"/>
        </w:rPr>
      </w:pPr>
      <w:r w:rsidRPr="00D15DF8">
        <w:rPr>
          <w:rFonts w:ascii="Arial" w:hAnsi="Arial" w:cs="Arial"/>
        </w:rPr>
        <w:t>Wire cutter/stripper</w:t>
      </w:r>
    </w:p>
    <w:p w14:paraId="66A4209C" w14:textId="77777777" w:rsidR="008D5525" w:rsidRPr="00D15DF8" w:rsidRDefault="008D5525" w:rsidP="008D5525">
      <w:pPr>
        <w:tabs>
          <w:tab w:val="left" w:pos="4988"/>
        </w:tabs>
        <w:spacing w:after="120"/>
        <w:ind w:left="142"/>
        <w:rPr>
          <w:rFonts w:ascii="Arial" w:hAnsi="Arial" w:cs="Arial"/>
        </w:rPr>
      </w:pPr>
      <w:r w:rsidRPr="00D15DF8">
        <w:rPr>
          <w:rFonts w:ascii="Arial" w:hAnsi="Arial" w:cs="Arial"/>
        </w:rPr>
        <w:t>Scissors</w:t>
      </w:r>
    </w:p>
    <w:p w14:paraId="4183E3A7" w14:textId="77777777" w:rsidR="008D5525" w:rsidRDefault="008D5525" w:rsidP="008D5525">
      <w:pPr>
        <w:tabs>
          <w:tab w:val="left" w:pos="4988"/>
        </w:tabs>
        <w:spacing w:after="120"/>
        <w:ind w:left="142"/>
        <w:rPr>
          <w:rFonts w:ascii="Arial" w:hAnsi="Arial" w:cs="Arial"/>
        </w:rPr>
      </w:pPr>
      <w:r w:rsidRPr="00D15DF8">
        <w:rPr>
          <w:rFonts w:ascii="Arial" w:hAnsi="Arial" w:cs="Arial"/>
        </w:rPr>
        <w:t>Screwdriver</w:t>
      </w:r>
    </w:p>
    <w:p w14:paraId="7BC1557B" w14:textId="77777777" w:rsidR="008D5525" w:rsidRDefault="008D5525" w:rsidP="008D5525">
      <w:pPr>
        <w:tabs>
          <w:tab w:val="left" w:pos="4988"/>
        </w:tabs>
        <w:spacing w:after="120"/>
        <w:ind w:left="142"/>
        <w:rPr>
          <w:rFonts w:ascii="Arial" w:hAnsi="Arial" w:cs="Arial"/>
        </w:rPr>
      </w:pPr>
      <w:r>
        <w:rPr>
          <w:rFonts w:ascii="Arial" w:hAnsi="Arial" w:cs="Arial"/>
        </w:rPr>
        <w:t>Ruler</w:t>
      </w:r>
    </w:p>
    <w:p w14:paraId="42F94B64" w14:textId="77777777" w:rsidR="008D5525" w:rsidRDefault="008D5525" w:rsidP="00E14237"/>
    <w:p w14:paraId="70CE10F8" w14:textId="77777777" w:rsidR="00E14237" w:rsidRDefault="00E14237" w:rsidP="00E14237"/>
    <w:p w14:paraId="2C6DEB89" w14:textId="77777777" w:rsidR="00E14237" w:rsidRDefault="00E14237" w:rsidP="00E14237"/>
    <w:p w14:paraId="0FF1C0E9" w14:textId="77777777" w:rsidR="00E14237" w:rsidRDefault="00E14237" w:rsidP="00E14237"/>
    <w:p w14:paraId="488271D4" w14:textId="77777777" w:rsidR="00E14237" w:rsidRDefault="00E14237" w:rsidP="00E14237"/>
    <w:p w14:paraId="4F559AEC" w14:textId="77777777" w:rsidR="00E14237" w:rsidRDefault="00E14237" w:rsidP="00E14237"/>
    <w:p w14:paraId="22251F76" w14:textId="77777777" w:rsidR="00E14237" w:rsidRDefault="00E14237" w:rsidP="00E14237"/>
    <w:p w14:paraId="0534AF89" w14:textId="77777777" w:rsidR="00E14237" w:rsidRDefault="00E14237" w:rsidP="00E14237"/>
    <w:p w14:paraId="513EE10D" w14:textId="77777777" w:rsidR="00E14237" w:rsidRDefault="00E14237" w:rsidP="00E14237"/>
    <w:p w14:paraId="744C9818" w14:textId="77777777" w:rsidR="00E14237" w:rsidRDefault="00E14237" w:rsidP="00E14237"/>
    <w:p w14:paraId="3973D1E5" w14:textId="77777777" w:rsidR="00E14237" w:rsidRDefault="00E14237" w:rsidP="00E14237"/>
    <w:p w14:paraId="2B481DBA" w14:textId="77777777" w:rsidR="00E14237" w:rsidRDefault="00E14237" w:rsidP="00E14237"/>
    <w:p w14:paraId="08A932C1" w14:textId="77777777" w:rsidR="00E14237" w:rsidRDefault="00E14237" w:rsidP="00E14237"/>
    <w:p w14:paraId="5E0CC2D8" w14:textId="77777777" w:rsidR="00DF70DB" w:rsidRDefault="00DF70DB" w:rsidP="00E14237"/>
    <w:p w14:paraId="2A9BC32B" w14:textId="77777777" w:rsidR="00DF70DB" w:rsidRDefault="00DF70DB" w:rsidP="00E14237"/>
    <w:p w14:paraId="349B1546" w14:textId="77777777" w:rsidR="00DF70DB" w:rsidRDefault="00DF70DB" w:rsidP="00E14237"/>
    <w:p w14:paraId="3C8BF14D" w14:textId="77777777" w:rsidR="00DF70DB" w:rsidRDefault="00DF70DB" w:rsidP="00E14237"/>
    <w:p w14:paraId="5FB4ECC4" w14:textId="77777777" w:rsidR="00DF70DB" w:rsidRDefault="00DF70DB" w:rsidP="00E14237"/>
    <w:p w14:paraId="3AEBF438" w14:textId="77777777" w:rsidR="00DF70DB" w:rsidRDefault="00DF70DB" w:rsidP="00E14237"/>
    <w:p w14:paraId="0904DA18" w14:textId="77777777" w:rsidR="00DF70DB" w:rsidRDefault="00DF70DB" w:rsidP="00E14237"/>
    <w:p w14:paraId="1A2F84B7" w14:textId="77777777" w:rsidR="00DF70DB" w:rsidRDefault="00DF70DB" w:rsidP="00E14237"/>
    <w:p w14:paraId="2C032A96" w14:textId="77777777" w:rsidR="00DF70DB" w:rsidRDefault="00DF70DB" w:rsidP="00E14237"/>
    <w:p w14:paraId="1085889F" w14:textId="77777777" w:rsidR="00DF70DB" w:rsidRDefault="00DF70DB" w:rsidP="00E14237"/>
    <w:p w14:paraId="6DD70437" w14:textId="77777777" w:rsidR="00DF70DB" w:rsidRDefault="00DF70DB" w:rsidP="00E14237"/>
    <w:p w14:paraId="6CC9A49E" w14:textId="77777777" w:rsidR="00DF70DB" w:rsidRDefault="00DF70DB" w:rsidP="00E14237"/>
    <w:p w14:paraId="0EBD3E4F" w14:textId="77777777" w:rsidR="00DF70DB" w:rsidRDefault="00DF70DB" w:rsidP="00E14237"/>
    <w:p w14:paraId="0D0C0863" w14:textId="77777777" w:rsidR="00DF70DB" w:rsidRDefault="00DF70DB" w:rsidP="00E14237"/>
    <w:p w14:paraId="21AA6D79" w14:textId="77777777" w:rsidR="00DF70DB" w:rsidRDefault="00DF70DB" w:rsidP="00E14237"/>
    <w:p w14:paraId="22367494" w14:textId="77777777" w:rsidR="00E14A2A" w:rsidRDefault="00E14A2A" w:rsidP="00E14237">
      <w:pPr>
        <w:rPr>
          <w:rFonts w:ascii="Arial" w:hAnsi="Arial" w:cs="Arial"/>
          <w:b/>
          <w:bCs/>
          <w:kern w:val="1"/>
          <w:sz w:val="32"/>
          <w:szCs w:val="32"/>
          <w:lang w:eastAsia="ar-SA"/>
        </w:rPr>
      </w:pPr>
    </w:p>
    <w:p w14:paraId="1E231F65" w14:textId="77777777" w:rsidR="00E14237" w:rsidRDefault="00BC2323" w:rsidP="00E14237">
      <w:r>
        <w:rPr>
          <w:rFonts w:ascii="Arial" w:hAnsi="Arial" w:cs="Arial"/>
          <w:b/>
          <w:bCs/>
          <w:kern w:val="1"/>
          <w:sz w:val="32"/>
          <w:szCs w:val="32"/>
          <w:lang w:eastAsia="ar-SA"/>
        </w:rPr>
        <w:t>5. Assessment criteria</w:t>
      </w:r>
    </w:p>
    <w:p w14:paraId="44782010" w14:textId="77777777" w:rsidR="00E14237" w:rsidRDefault="00E14237" w:rsidP="00E14237"/>
    <w:p w14:paraId="4F72CC65" w14:textId="77777777" w:rsidR="00E14A2A" w:rsidRDefault="00E14A2A" w:rsidP="00E14237"/>
    <w:tbl>
      <w:tblPr>
        <w:tblStyle w:val="TableGrid"/>
        <w:tblW w:w="0" w:type="auto"/>
        <w:tblLook w:val="04A0" w:firstRow="1" w:lastRow="0" w:firstColumn="1" w:lastColumn="0" w:noHBand="0" w:noVBand="1"/>
      </w:tblPr>
      <w:tblGrid>
        <w:gridCol w:w="5778"/>
        <w:gridCol w:w="3464"/>
      </w:tblGrid>
      <w:tr w:rsidR="00BC2323" w:rsidRPr="00A7713E" w14:paraId="7D2E8DC0" w14:textId="77777777" w:rsidTr="008138F6">
        <w:tc>
          <w:tcPr>
            <w:tcW w:w="5778" w:type="dxa"/>
          </w:tcPr>
          <w:p w14:paraId="02181C95" w14:textId="77777777" w:rsidR="00BC2323" w:rsidRPr="00A7713E" w:rsidRDefault="00BC2323" w:rsidP="008138F6">
            <w:pPr>
              <w:tabs>
                <w:tab w:val="left" w:pos="4988"/>
              </w:tabs>
              <w:rPr>
                <w:rFonts w:ascii="Arial" w:hAnsi="Arial" w:cs="Arial"/>
                <w:b/>
                <w:sz w:val="24"/>
                <w:szCs w:val="24"/>
              </w:rPr>
            </w:pPr>
            <w:r w:rsidRPr="00A7713E">
              <w:rPr>
                <w:rFonts w:ascii="Arial" w:hAnsi="Arial" w:cs="Arial"/>
                <w:b/>
                <w:sz w:val="24"/>
                <w:szCs w:val="24"/>
              </w:rPr>
              <w:t>Criteria</w:t>
            </w:r>
          </w:p>
        </w:tc>
        <w:tc>
          <w:tcPr>
            <w:tcW w:w="3464" w:type="dxa"/>
          </w:tcPr>
          <w:p w14:paraId="720D2417" w14:textId="77777777" w:rsidR="00BC2323" w:rsidRPr="00A7713E" w:rsidRDefault="00BC2323" w:rsidP="008138F6">
            <w:pPr>
              <w:tabs>
                <w:tab w:val="left" w:pos="4988"/>
              </w:tabs>
              <w:rPr>
                <w:rFonts w:ascii="Arial" w:hAnsi="Arial" w:cs="Arial"/>
                <w:b/>
                <w:sz w:val="24"/>
                <w:szCs w:val="24"/>
              </w:rPr>
            </w:pPr>
            <w:r w:rsidRPr="00A7713E">
              <w:rPr>
                <w:rFonts w:ascii="Arial" w:hAnsi="Arial" w:cs="Arial"/>
                <w:b/>
                <w:sz w:val="24"/>
                <w:szCs w:val="24"/>
              </w:rPr>
              <w:t>Maximum marks awarded</w:t>
            </w:r>
          </w:p>
        </w:tc>
      </w:tr>
      <w:tr w:rsidR="00BC2323" w:rsidRPr="00A7713E" w14:paraId="3824843D" w14:textId="77777777" w:rsidTr="008138F6">
        <w:tc>
          <w:tcPr>
            <w:tcW w:w="5778" w:type="dxa"/>
          </w:tcPr>
          <w:p w14:paraId="7E00F835" w14:textId="77777777" w:rsidR="00BC2323" w:rsidRPr="00A7713E" w:rsidRDefault="00600D6E" w:rsidP="008138F6">
            <w:pPr>
              <w:tabs>
                <w:tab w:val="left" w:pos="4988"/>
              </w:tabs>
              <w:rPr>
                <w:rFonts w:ascii="Arial" w:hAnsi="Arial" w:cs="Arial"/>
                <w:sz w:val="24"/>
                <w:szCs w:val="24"/>
              </w:rPr>
            </w:pPr>
            <w:r>
              <w:rPr>
                <w:rFonts w:ascii="Arial" w:hAnsi="Arial" w:cs="Arial"/>
                <w:sz w:val="24"/>
                <w:szCs w:val="24"/>
              </w:rPr>
              <w:t>1. Planning</w:t>
            </w:r>
          </w:p>
        </w:tc>
        <w:tc>
          <w:tcPr>
            <w:tcW w:w="3464" w:type="dxa"/>
          </w:tcPr>
          <w:p w14:paraId="063EF408" w14:textId="77777777" w:rsidR="00BC2323" w:rsidRPr="00A7713E" w:rsidRDefault="00012B9E" w:rsidP="008138F6">
            <w:pPr>
              <w:tabs>
                <w:tab w:val="left" w:pos="4988"/>
              </w:tabs>
              <w:jc w:val="center"/>
              <w:rPr>
                <w:rFonts w:ascii="Arial" w:hAnsi="Arial" w:cs="Arial"/>
                <w:sz w:val="24"/>
                <w:szCs w:val="24"/>
              </w:rPr>
            </w:pPr>
            <w:r>
              <w:rPr>
                <w:rFonts w:ascii="Arial" w:hAnsi="Arial" w:cs="Arial"/>
                <w:sz w:val="24"/>
                <w:szCs w:val="24"/>
              </w:rPr>
              <w:t>15</w:t>
            </w:r>
          </w:p>
        </w:tc>
      </w:tr>
      <w:tr w:rsidR="00BC2323" w:rsidRPr="00A7713E" w14:paraId="1354CEF7" w14:textId="77777777" w:rsidTr="008138F6">
        <w:tc>
          <w:tcPr>
            <w:tcW w:w="5778" w:type="dxa"/>
          </w:tcPr>
          <w:p w14:paraId="6BF1EDE0" w14:textId="77777777" w:rsidR="00BC2323" w:rsidRPr="00A7713E" w:rsidRDefault="00BC2323" w:rsidP="008138F6">
            <w:pPr>
              <w:tabs>
                <w:tab w:val="left" w:pos="4988"/>
              </w:tabs>
              <w:rPr>
                <w:rFonts w:ascii="Arial" w:hAnsi="Arial" w:cs="Arial"/>
                <w:sz w:val="24"/>
                <w:szCs w:val="24"/>
              </w:rPr>
            </w:pPr>
            <w:r>
              <w:rPr>
                <w:rFonts w:ascii="Arial" w:hAnsi="Arial" w:cs="Arial"/>
                <w:sz w:val="24"/>
                <w:szCs w:val="24"/>
              </w:rPr>
              <w:t xml:space="preserve">2. </w:t>
            </w:r>
            <w:r w:rsidR="00012B9E">
              <w:rPr>
                <w:rFonts w:ascii="Arial" w:hAnsi="Arial" w:cs="Arial"/>
                <w:sz w:val="24"/>
                <w:szCs w:val="24"/>
              </w:rPr>
              <w:t>Development</w:t>
            </w:r>
          </w:p>
        </w:tc>
        <w:tc>
          <w:tcPr>
            <w:tcW w:w="3464" w:type="dxa"/>
          </w:tcPr>
          <w:p w14:paraId="3B3FA2C9" w14:textId="77777777" w:rsidR="00BC2323" w:rsidRPr="00A7713E" w:rsidRDefault="00012B9E" w:rsidP="008138F6">
            <w:pPr>
              <w:tabs>
                <w:tab w:val="left" w:pos="4988"/>
              </w:tabs>
              <w:jc w:val="center"/>
              <w:rPr>
                <w:rFonts w:ascii="Arial" w:hAnsi="Arial" w:cs="Arial"/>
                <w:sz w:val="24"/>
                <w:szCs w:val="24"/>
              </w:rPr>
            </w:pPr>
            <w:r>
              <w:rPr>
                <w:rFonts w:ascii="Arial" w:hAnsi="Arial" w:cs="Arial"/>
                <w:sz w:val="24"/>
                <w:szCs w:val="24"/>
              </w:rPr>
              <w:t>25</w:t>
            </w:r>
          </w:p>
        </w:tc>
      </w:tr>
      <w:tr w:rsidR="00BC2323" w:rsidRPr="00A7713E" w14:paraId="6B64EF5A" w14:textId="77777777" w:rsidTr="008138F6">
        <w:tc>
          <w:tcPr>
            <w:tcW w:w="5778" w:type="dxa"/>
          </w:tcPr>
          <w:p w14:paraId="37949A52" w14:textId="77777777" w:rsidR="00BC2323" w:rsidRPr="00A7713E" w:rsidRDefault="00BC2323" w:rsidP="008138F6">
            <w:pPr>
              <w:tabs>
                <w:tab w:val="left" w:pos="4988"/>
              </w:tabs>
              <w:rPr>
                <w:rFonts w:ascii="Arial" w:hAnsi="Arial" w:cs="Arial"/>
                <w:sz w:val="24"/>
                <w:szCs w:val="24"/>
              </w:rPr>
            </w:pPr>
            <w:r>
              <w:rPr>
                <w:rFonts w:ascii="Arial" w:hAnsi="Arial" w:cs="Arial"/>
                <w:sz w:val="24"/>
                <w:szCs w:val="24"/>
              </w:rPr>
              <w:t>3. Accounting</w:t>
            </w:r>
          </w:p>
        </w:tc>
        <w:tc>
          <w:tcPr>
            <w:tcW w:w="3464" w:type="dxa"/>
          </w:tcPr>
          <w:p w14:paraId="5AF1054B" w14:textId="77777777" w:rsidR="00BC2323" w:rsidRPr="00A7713E" w:rsidRDefault="008C198B" w:rsidP="008138F6">
            <w:pPr>
              <w:tabs>
                <w:tab w:val="left" w:pos="4988"/>
              </w:tabs>
              <w:jc w:val="center"/>
              <w:rPr>
                <w:rFonts w:ascii="Arial" w:hAnsi="Arial" w:cs="Arial"/>
                <w:sz w:val="24"/>
                <w:szCs w:val="24"/>
              </w:rPr>
            </w:pPr>
            <w:r>
              <w:rPr>
                <w:rFonts w:ascii="Arial" w:hAnsi="Arial" w:cs="Arial"/>
                <w:sz w:val="24"/>
                <w:szCs w:val="24"/>
              </w:rPr>
              <w:t>15</w:t>
            </w:r>
          </w:p>
        </w:tc>
      </w:tr>
      <w:tr w:rsidR="00BC2323" w:rsidRPr="00A7713E" w14:paraId="56863791" w14:textId="77777777" w:rsidTr="008138F6">
        <w:tc>
          <w:tcPr>
            <w:tcW w:w="5778" w:type="dxa"/>
          </w:tcPr>
          <w:p w14:paraId="1A3F391F" w14:textId="77777777" w:rsidR="00BC2323" w:rsidRPr="00A7713E" w:rsidRDefault="00BC2323" w:rsidP="008C198B">
            <w:pPr>
              <w:tabs>
                <w:tab w:val="left" w:pos="4988"/>
              </w:tabs>
              <w:ind w:left="284" w:hanging="284"/>
              <w:rPr>
                <w:rFonts w:ascii="Arial" w:hAnsi="Arial" w:cs="Arial"/>
                <w:sz w:val="24"/>
                <w:szCs w:val="24"/>
              </w:rPr>
            </w:pPr>
            <w:r>
              <w:rPr>
                <w:rFonts w:ascii="Arial" w:hAnsi="Arial" w:cs="Arial"/>
                <w:sz w:val="24"/>
                <w:szCs w:val="24"/>
              </w:rPr>
              <w:t>4. Quality and performance of prototype</w:t>
            </w:r>
            <w:r w:rsidR="00012B9E">
              <w:rPr>
                <w:rFonts w:ascii="Arial" w:hAnsi="Arial" w:cs="Arial"/>
                <w:sz w:val="24"/>
                <w:szCs w:val="24"/>
              </w:rPr>
              <w:t xml:space="preserve"> </w:t>
            </w:r>
            <w:r w:rsidR="008C198B">
              <w:rPr>
                <w:rFonts w:ascii="Arial" w:hAnsi="Arial" w:cs="Arial"/>
                <w:sz w:val="24"/>
                <w:szCs w:val="24"/>
              </w:rPr>
              <w:t>transfer system</w:t>
            </w:r>
          </w:p>
        </w:tc>
        <w:tc>
          <w:tcPr>
            <w:tcW w:w="3464" w:type="dxa"/>
          </w:tcPr>
          <w:p w14:paraId="067F239F" w14:textId="77777777" w:rsidR="00BC2323" w:rsidRPr="00A7713E" w:rsidRDefault="008C198B" w:rsidP="008C198B">
            <w:pPr>
              <w:tabs>
                <w:tab w:val="left" w:pos="4988"/>
              </w:tabs>
              <w:jc w:val="center"/>
              <w:rPr>
                <w:rFonts w:ascii="Arial" w:hAnsi="Arial" w:cs="Arial"/>
                <w:sz w:val="24"/>
                <w:szCs w:val="24"/>
              </w:rPr>
            </w:pPr>
            <w:r>
              <w:rPr>
                <w:rFonts w:ascii="Arial" w:hAnsi="Arial" w:cs="Arial"/>
                <w:sz w:val="24"/>
                <w:szCs w:val="24"/>
              </w:rPr>
              <w:t>30</w:t>
            </w:r>
          </w:p>
        </w:tc>
      </w:tr>
      <w:tr w:rsidR="00BC2323" w:rsidRPr="00A7713E" w14:paraId="6A2B38BE" w14:textId="77777777" w:rsidTr="008138F6">
        <w:tc>
          <w:tcPr>
            <w:tcW w:w="5778" w:type="dxa"/>
          </w:tcPr>
          <w:p w14:paraId="760EA757" w14:textId="77777777" w:rsidR="00BC2323" w:rsidRPr="00A7713E" w:rsidRDefault="008C198B" w:rsidP="008138F6">
            <w:pPr>
              <w:tabs>
                <w:tab w:val="left" w:pos="4988"/>
              </w:tabs>
              <w:rPr>
                <w:rFonts w:ascii="Arial" w:hAnsi="Arial" w:cs="Arial"/>
                <w:sz w:val="24"/>
                <w:szCs w:val="24"/>
              </w:rPr>
            </w:pPr>
            <w:r>
              <w:rPr>
                <w:rFonts w:ascii="Arial" w:hAnsi="Arial" w:cs="Arial"/>
                <w:sz w:val="24"/>
                <w:szCs w:val="24"/>
              </w:rPr>
              <w:t>5</w:t>
            </w:r>
            <w:r w:rsidR="00BC2323">
              <w:rPr>
                <w:rFonts w:ascii="Arial" w:hAnsi="Arial" w:cs="Arial"/>
                <w:sz w:val="24"/>
                <w:szCs w:val="24"/>
              </w:rPr>
              <w:t>. Teamwork</w:t>
            </w:r>
          </w:p>
        </w:tc>
        <w:tc>
          <w:tcPr>
            <w:tcW w:w="3464" w:type="dxa"/>
          </w:tcPr>
          <w:p w14:paraId="2B36A380" w14:textId="77777777" w:rsidR="00BC2323" w:rsidRPr="00A7713E" w:rsidRDefault="008C198B" w:rsidP="008138F6">
            <w:pPr>
              <w:tabs>
                <w:tab w:val="left" w:pos="4988"/>
              </w:tabs>
              <w:jc w:val="center"/>
              <w:rPr>
                <w:rFonts w:ascii="Arial" w:hAnsi="Arial" w:cs="Arial"/>
                <w:sz w:val="24"/>
                <w:szCs w:val="24"/>
              </w:rPr>
            </w:pPr>
            <w:r>
              <w:rPr>
                <w:rFonts w:ascii="Arial" w:hAnsi="Arial" w:cs="Arial"/>
                <w:sz w:val="24"/>
                <w:szCs w:val="24"/>
              </w:rPr>
              <w:t>15</w:t>
            </w:r>
          </w:p>
        </w:tc>
      </w:tr>
      <w:tr w:rsidR="00BC2323" w:rsidRPr="00A7713E" w14:paraId="58FADE74" w14:textId="77777777" w:rsidTr="008138F6">
        <w:tc>
          <w:tcPr>
            <w:tcW w:w="5778" w:type="dxa"/>
          </w:tcPr>
          <w:p w14:paraId="172CC9A9" w14:textId="77777777" w:rsidR="00BC2323" w:rsidRPr="001731C6" w:rsidRDefault="00BC2323" w:rsidP="008138F6">
            <w:pPr>
              <w:tabs>
                <w:tab w:val="left" w:pos="4988"/>
              </w:tabs>
              <w:rPr>
                <w:rFonts w:ascii="Arial" w:hAnsi="Arial" w:cs="Arial"/>
                <w:b/>
                <w:sz w:val="24"/>
                <w:szCs w:val="24"/>
              </w:rPr>
            </w:pPr>
            <w:r w:rsidRPr="001731C6">
              <w:rPr>
                <w:rFonts w:ascii="Arial" w:hAnsi="Arial" w:cs="Arial"/>
                <w:b/>
                <w:sz w:val="24"/>
                <w:szCs w:val="24"/>
              </w:rPr>
              <w:t>Total</w:t>
            </w:r>
          </w:p>
        </w:tc>
        <w:tc>
          <w:tcPr>
            <w:tcW w:w="3464" w:type="dxa"/>
          </w:tcPr>
          <w:p w14:paraId="2C411CCE" w14:textId="77777777" w:rsidR="00BC2323" w:rsidRPr="001731C6" w:rsidRDefault="00BC2323" w:rsidP="008138F6">
            <w:pPr>
              <w:tabs>
                <w:tab w:val="left" w:pos="4988"/>
              </w:tabs>
              <w:jc w:val="center"/>
              <w:rPr>
                <w:rFonts w:ascii="Arial" w:hAnsi="Arial" w:cs="Arial"/>
                <w:b/>
                <w:sz w:val="24"/>
                <w:szCs w:val="24"/>
              </w:rPr>
            </w:pPr>
            <w:r w:rsidRPr="001731C6">
              <w:rPr>
                <w:rFonts w:ascii="Arial" w:hAnsi="Arial" w:cs="Arial"/>
                <w:b/>
                <w:sz w:val="24"/>
                <w:szCs w:val="24"/>
              </w:rPr>
              <w:t>100</w:t>
            </w:r>
          </w:p>
        </w:tc>
      </w:tr>
    </w:tbl>
    <w:p w14:paraId="2B34FD41" w14:textId="77777777" w:rsidR="00E14A2A" w:rsidRDefault="00E14A2A" w:rsidP="00BC2323">
      <w:pPr>
        <w:tabs>
          <w:tab w:val="left" w:pos="4988"/>
        </w:tabs>
        <w:rPr>
          <w:rFonts w:ascii="Arial" w:hAnsi="Arial" w:cs="Arial"/>
          <w:sz w:val="28"/>
          <w:szCs w:val="28"/>
        </w:rPr>
      </w:pPr>
    </w:p>
    <w:p w14:paraId="2AE47CC8" w14:textId="77777777" w:rsidR="00E14A2A" w:rsidRDefault="00E14A2A" w:rsidP="00BC2323">
      <w:pPr>
        <w:tabs>
          <w:tab w:val="left" w:pos="4988"/>
        </w:tabs>
        <w:rPr>
          <w:rFonts w:ascii="Arial" w:hAnsi="Arial" w:cs="Arial"/>
          <w:sz w:val="28"/>
          <w:szCs w:val="28"/>
        </w:rPr>
      </w:pPr>
    </w:p>
    <w:p w14:paraId="1A93DA27" w14:textId="77777777" w:rsidR="00BC2323" w:rsidRPr="00E34AFA" w:rsidRDefault="00BC2323" w:rsidP="00BC2323">
      <w:pPr>
        <w:tabs>
          <w:tab w:val="left" w:pos="284"/>
          <w:tab w:val="left" w:pos="426"/>
          <w:tab w:val="left" w:pos="4988"/>
        </w:tabs>
        <w:rPr>
          <w:rFonts w:ascii="Arial" w:hAnsi="Arial" w:cs="Arial"/>
          <w:b/>
        </w:rPr>
      </w:pPr>
      <w:bookmarkStart w:id="2" w:name="_Hlk489953267"/>
      <w:r w:rsidRPr="00E34AFA">
        <w:rPr>
          <w:rFonts w:ascii="Arial" w:hAnsi="Arial" w:cs="Arial"/>
          <w:b/>
        </w:rPr>
        <w:t xml:space="preserve">1. </w:t>
      </w:r>
      <w:r w:rsidRPr="00E34AFA">
        <w:rPr>
          <w:rFonts w:ascii="Arial" w:hAnsi="Arial" w:cs="Arial"/>
          <w:b/>
        </w:rPr>
        <w:tab/>
      </w:r>
      <w:r w:rsidR="00600D6E">
        <w:rPr>
          <w:rFonts w:ascii="Arial" w:hAnsi="Arial" w:cs="Arial"/>
          <w:b/>
        </w:rPr>
        <w:t xml:space="preserve">Planning </w:t>
      </w:r>
      <w:r>
        <w:rPr>
          <w:rFonts w:ascii="Arial" w:hAnsi="Arial" w:cs="Arial"/>
          <w:b/>
        </w:rPr>
        <w:t>(</w:t>
      </w:r>
      <w:r w:rsidR="00D92A50">
        <w:rPr>
          <w:rFonts w:ascii="Arial" w:hAnsi="Arial" w:cs="Arial"/>
          <w:b/>
        </w:rPr>
        <w:t>1</w:t>
      </w:r>
      <w:r>
        <w:rPr>
          <w:rFonts w:ascii="Arial" w:hAnsi="Arial" w:cs="Arial"/>
          <w:b/>
        </w:rPr>
        <w:t>5 marks</w:t>
      </w:r>
      <w:r w:rsidRPr="00E34AFA">
        <w:rPr>
          <w:rFonts w:ascii="Arial" w:hAnsi="Arial" w:cs="Arial"/>
          <w:b/>
        </w:rPr>
        <w:t>)</w:t>
      </w:r>
    </w:p>
    <w:p w14:paraId="3524C74F" w14:textId="77777777" w:rsidR="00BC2323" w:rsidRDefault="00BC2323" w:rsidP="00BC2323">
      <w:pPr>
        <w:tabs>
          <w:tab w:val="left" w:pos="284"/>
          <w:tab w:val="left" w:pos="426"/>
          <w:tab w:val="left" w:pos="4988"/>
        </w:tabs>
        <w:spacing w:after="200" w:line="276" w:lineRule="auto"/>
        <w:rPr>
          <w:rFonts w:ascii="Arial" w:hAnsi="Arial" w:cs="Arial"/>
        </w:rPr>
      </w:pPr>
      <w:r>
        <w:rPr>
          <w:rFonts w:ascii="Arial" w:hAnsi="Arial" w:cs="Arial"/>
        </w:rPr>
        <w:t xml:space="preserve">Using Stage 1 </w:t>
      </w:r>
      <w:r w:rsidR="00012B9E">
        <w:rPr>
          <w:rFonts w:ascii="Arial" w:hAnsi="Arial" w:cs="Arial"/>
        </w:rPr>
        <w:t xml:space="preserve">and 2 </w:t>
      </w:r>
      <w:r>
        <w:rPr>
          <w:rFonts w:ascii="Arial" w:hAnsi="Arial" w:cs="Arial"/>
        </w:rPr>
        <w:t>of the planning and reflections sheet, marks will be awarded for:</w:t>
      </w:r>
    </w:p>
    <w:p w14:paraId="5EFF03EE" w14:textId="77777777" w:rsidR="00BC2323" w:rsidRPr="004D31DB" w:rsidRDefault="00012B9E" w:rsidP="00BC2323">
      <w:pPr>
        <w:pStyle w:val="ListParagraph"/>
        <w:numPr>
          <w:ilvl w:val="0"/>
          <w:numId w:val="17"/>
        </w:numPr>
        <w:tabs>
          <w:tab w:val="left" w:pos="284"/>
          <w:tab w:val="left" w:pos="426"/>
          <w:tab w:val="left" w:pos="4988"/>
        </w:tabs>
        <w:spacing w:after="200" w:line="276" w:lineRule="auto"/>
        <w:rPr>
          <w:rFonts w:ascii="Arial" w:hAnsi="Arial" w:cs="Arial"/>
        </w:rPr>
      </w:pPr>
      <w:r>
        <w:rPr>
          <w:rFonts w:ascii="Arial" w:hAnsi="Arial" w:cs="Arial"/>
        </w:rPr>
        <w:t>Identifying</w:t>
      </w:r>
      <w:r w:rsidR="008C198B">
        <w:rPr>
          <w:rFonts w:ascii="Arial" w:hAnsi="Arial" w:cs="Arial"/>
        </w:rPr>
        <w:t xml:space="preserve"> a minimum of 3</w:t>
      </w:r>
      <w:r w:rsidR="00BC2323" w:rsidRPr="004D31DB">
        <w:rPr>
          <w:rFonts w:ascii="Arial" w:hAnsi="Arial" w:cs="Arial"/>
        </w:rPr>
        <w:t xml:space="preserve"> potential solutions for the prototype.</w:t>
      </w:r>
      <w:r w:rsidR="00BC2323">
        <w:rPr>
          <w:rFonts w:ascii="Arial" w:hAnsi="Arial" w:cs="Arial"/>
        </w:rPr>
        <w:t xml:space="preserve"> </w:t>
      </w:r>
      <w:r w:rsidR="00BC2323" w:rsidRPr="00E34AFA">
        <w:rPr>
          <w:rFonts w:ascii="Arial" w:hAnsi="Arial" w:cs="Arial"/>
          <w:b/>
        </w:rPr>
        <w:t>(</w:t>
      </w:r>
      <w:r w:rsidR="008C198B">
        <w:rPr>
          <w:rFonts w:ascii="Arial" w:hAnsi="Arial" w:cs="Arial"/>
          <w:b/>
        </w:rPr>
        <w:t>6</w:t>
      </w:r>
      <w:r w:rsidR="00BC2323" w:rsidRPr="00E34AFA">
        <w:rPr>
          <w:rFonts w:ascii="Arial" w:hAnsi="Arial" w:cs="Arial"/>
          <w:b/>
        </w:rPr>
        <w:t xml:space="preserve"> marks)</w:t>
      </w:r>
    </w:p>
    <w:p w14:paraId="7846A051" w14:textId="77777777" w:rsidR="00BC2323" w:rsidRPr="00012B9E" w:rsidRDefault="00012B9E" w:rsidP="00012B9E">
      <w:pPr>
        <w:pStyle w:val="ListParagraph"/>
        <w:numPr>
          <w:ilvl w:val="0"/>
          <w:numId w:val="17"/>
        </w:numPr>
        <w:tabs>
          <w:tab w:val="left" w:pos="284"/>
          <w:tab w:val="left" w:pos="426"/>
          <w:tab w:val="left" w:pos="4988"/>
        </w:tabs>
        <w:spacing w:after="200" w:line="276" w:lineRule="auto"/>
        <w:rPr>
          <w:rFonts w:ascii="Arial" w:hAnsi="Arial" w:cs="Arial"/>
        </w:rPr>
      </w:pPr>
      <w:r>
        <w:rPr>
          <w:rFonts w:ascii="Arial" w:hAnsi="Arial" w:cs="Arial"/>
        </w:rPr>
        <w:t>Demonstrating creativity and innovation in the ideas</w:t>
      </w:r>
      <w:r w:rsidR="00BC2323">
        <w:rPr>
          <w:rFonts w:ascii="Arial" w:hAnsi="Arial" w:cs="Arial"/>
        </w:rPr>
        <w:t xml:space="preserve"> </w:t>
      </w:r>
      <w:r>
        <w:rPr>
          <w:rFonts w:ascii="Arial" w:hAnsi="Arial" w:cs="Arial"/>
          <w:b/>
        </w:rPr>
        <w:t>(</w:t>
      </w:r>
      <w:r w:rsidR="001C711B">
        <w:rPr>
          <w:rFonts w:ascii="Arial" w:hAnsi="Arial" w:cs="Arial"/>
          <w:b/>
        </w:rPr>
        <w:t>3</w:t>
      </w:r>
      <w:r w:rsidR="00BC2323" w:rsidRPr="00E34AFA">
        <w:rPr>
          <w:rFonts w:ascii="Arial" w:hAnsi="Arial" w:cs="Arial"/>
          <w:b/>
        </w:rPr>
        <w:t xml:space="preserve"> marks)</w:t>
      </w:r>
    </w:p>
    <w:p w14:paraId="488141FB" w14:textId="77777777" w:rsidR="00012B9E" w:rsidRPr="00012B9E" w:rsidRDefault="00012B9E" w:rsidP="00012B9E">
      <w:pPr>
        <w:pStyle w:val="ListParagraph"/>
        <w:numPr>
          <w:ilvl w:val="0"/>
          <w:numId w:val="17"/>
        </w:numPr>
        <w:tabs>
          <w:tab w:val="left" w:pos="284"/>
          <w:tab w:val="left" w:pos="426"/>
          <w:tab w:val="left" w:pos="4988"/>
        </w:tabs>
        <w:spacing w:after="200" w:line="276" w:lineRule="auto"/>
        <w:rPr>
          <w:rFonts w:ascii="Arial" w:hAnsi="Arial" w:cs="Arial"/>
        </w:rPr>
      </w:pPr>
      <w:r>
        <w:rPr>
          <w:rFonts w:ascii="Arial" w:hAnsi="Arial" w:cs="Arial"/>
        </w:rPr>
        <w:t xml:space="preserve">Developing a detailed drawing of their chosen design for the </w:t>
      </w:r>
      <w:r w:rsidR="008C198B">
        <w:rPr>
          <w:rFonts w:ascii="Arial" w:hAnsi="Arial" w:cs="Arial"/>
        </w:rPr>
        <w:t>transfer system</w:t>
      </w:r>
      <w:r>
        <w:rPr>
          <w:rFonts w:ascii="Arial" w:hAnsi="Arial" w:cs="Arial"/>
        </w:rPr>
        <w:t xml:space="preserve"> </w:t>
      </w:r>
      <w:r>
        <w:rPr>
          <w:rFonts w:ascii="Arial" w:hAnsi="Arial" w:cs="Arial"/>
          <w:b/>
        </w:rPr>
        <w:t>(3</w:t>
      </w:r>
      <w:r w:rsidRPr="00E34AFA">
        <w:rPr>
          <w:rFonts w:ascii="Arial" w:hAnsi="Arial" w:cs="Arial"/>
          <w:b/>
        </w:rPr>
        <w:t xml:space="preserve"> marks)</w:t>
      </w:r>
    </w:p>
    <w:p w14:paraId="21CD0C15" w14:textId="77777777" w:rsidR="00012B9E" w:rsidRPr="00012B9E" w:rsidRDefault="008C198B" w:rsidP="00012B9E">
      <w:pPr>
        <w:pStyle w:val="ListParagraph"/>
        <w:numPr>
          <w:ilvl w:val="0"/>
          <w:numId w:val="17"/>
        </w:numPr>
        <w:tabs>
          <w:tab w:val="left" w:pos="284"/>
          <w:tab w:val="left" w:pos="426"/>
          <w:tab w:val="left" w:pos="4988"/>
        </w:tabs>
        <w:spacing w:after="200" w:line="276" w:lineRule="auto"/>
        <w:rPr>
          <w:rFonts w:ascii="Arial" w:hAnsi="Arial" w:cs="Arial"/>
          <w:b/>
        </w:rPr>
      </w:pPr>
      <w:r>
        <w:rPr>
          <w:rFonts w:ascii="Arial" w:hAnsi="Arial" w:cs="Arial"/>
        </w:rPr>
        <w:t>Identifying the forces involved in their design</w:t>
      </w:r>
      <w:r w:rsidR="001C711B">
        <w:rPr>
          <w:rFonts w:ascii="Arial" w:hAnsi="Arial" w:cs="Arial"/>
        </w:rPr>
        <w:t xml:space="preserve"> </w:t>
      </w:r>
      <w:r>
        <w:rPr>
          <w:rFonts w:ascii="Arial" w:hAnsi="Arial" w:cs="Arial"/>
          <w:b/>
        </w:rPr>
        <w:t>(3</w:t>
      </w:r>
      <w:r w:rsidR="00012B9E" w:rsidRPr="00E34AFA">
        <w:rPr>
          <w:rFonts w:ascii="Arial" w:hAnsi="Arial" w:cs="Arial"/>
          <w:b/>
        </w:rPr>
        <w:t xml:space="preserve"> marks)</w:t>
      </w:r>
    </w:p>
    <w:p w14:paraId="5255498F" w14:textId="77777777" w:rsidR="00BC2323" w:rsidRPr="004D31DB" w:rsidRDefault="00BC2323" w:rsidP="00BC2323">
      <w:pPr>
        <w:pStyle w:val="ListParagraph"/>
        <w:tabs>
          <w:tab w:val="left" w:pos="284"/>
          <w:tab w:val="left" w:pos="426"/>
          <w:tab w:val="left" w:pos="4988"/>
        </w:tabs>
        <w:rPr>
          <w:rFonts w:ascii="Arial" w:hAnsi="Arial" w:cs="Arial"/>
        </w:rPr>
      </w:pPr>
    </w:p>
    <w:p w14:paraId="2CF3DB2D" w14:textId="77777777" w:rsidR="00BC2323" w:rsidRPr="00E34AFA" w:rsidRDefault="00BC2323" w:rsidP="00BC2323">
      <w:pPr>
        <w:tabs>
          <w:tab w:val="left" w:pos="4988"/>
        </w:tabs>
        <w:ind w:left="426" w:hanging="426"/>
        <w:rPr>
          <w:rFonts w:ascii="Arial" w:hAnsi="Arial" w:cs="Arial"/>
          <w:b/>
        </w:rPr>
      </w:pPr>
      <w:r w:rsidRPr="00E34AFA">
        <w:rPr>
          <w:rFonts w:ascii="Arial" w:hAnsi="Arial" w:cs="Arial"/>
          <w:b/>
        </w:rPr>
        <w:t xml:space="preserve">2. </w:t>
      </w:r>
      <w:r w:rsidRPr="00E34AFA">
        <w:rPr>
          <w:rFonts w:ascii="Arial" w:hAnsi="Arial" w:cs="Arial"/>
          <w:b/>
        </w:rPr>
        <w:tab/>
      </w:r>
      <w:r w:rsidR="00012B9E">
        <w:rPr>
          <w:rFonts w:ascii="Arial" w:hAnsi="Arial" w:cs="Arial"/>
          <w:b/>
        </w:rPr>
        <w:t>D</w:t>
      </w:r>
      <w:r>
        <w:rPr>
          <w:rFonts w:ascii="Arial" w:hAnsi="Arial" w:cs="Arial"/>
          <w:b/>
        </w:rPr>
        <w:t>evelopment</w:t>
      </w:r>
      <w:r w:rsidRPr="00E34AFA">
        <w:rPr>
          <w:rFonts w:ascii="Arial" w:hAnsi="Arial" w:cs="Arial"/>
          <w:b/>
        </w:rPr>
        <w:t xml:space="preserve"> (</w:t>
      </w:r>
      <w:r w:rsidR="00012B9E">
        <w:rPr>
          <w:rFonts w:ascii="Arial" w:hAnsi="Arial" w:cs="Arial"/>
          <w:b/>
        </w:rPr>
        <w:t>25 marks)</w:t>
      </w:r>
    </w:p>
    <w:p w14:paraId="222C1A3A" w14:textId="77777777" w:rsidR="00D92A50" w:rsidRPr="00D92A50" w:rsidRDefault="00D92A50" w:rsidP="00D92A50">
      <w:pPr>
        <w:tabs>
          <w:tab w:val="left" w:pos="284"/>
          <w:tab w:val="left" w:pos="426"/>
          <w:tab w:val="left" w:pos="4988"/>
        </w:tabs>
        <w:spacing w:after="200" w:line="276" w:lineRule="auto"/>
        <w:rPr>
          <w:rFonts w:ascii="Arial" w:hAnsi="Arial" w:cs="Arial"/>
        </w:rPr>
      </w:pPr>
      <w:r w:rsidRPr="00D92A50">
        <w:rPr>
          <w:rFonts w:ascii="Arial" w:hAnsi="Arial" w:cs="Arial"/>
        </w:rPr>
        <w:t xml:space="preserve">Using Stage </w:t>
      </w:r>
      <w:r>
        <w:rPr>
          <w:rFonts w:ascii="Arial" w:hAnsi="Arial" w:cs="Arial"/>
        </w:rPr>
        <w:t>3</w:t>
      </w:r>
      <w:r w:rsidRPr="00D92A50">
        <w:rPr>
          <w:rFonts w:ascii="Arial" w:hAnsi="Arial" w:cs="Arial"/>
        </w:rPr>
        <w:t xml:space="preserve"> of the planning and reflections sheet</w:t>
      </w:r>
      <w:r>
        <w:rPr>
          <w:rFonts w:ascii="Arial" w:hAnsi="Arial" w:cs="Arial"/>
        </w:rPr>
        <w:t xml:space="preserve"> and observations of the teams</w:t>
      </w:r>
      <w:r w:rsidRPr="00D92A50">
        <w:rPr>
          <w:rFonts w:ascii="Arial" w:hAnsi="Arial" w:cs="Arial"/>
        </w:rPr>
        <w:t>, marks will be awarded for:</w:t>
      </w:r>
    </w:p>
    <w:p w14:paraId="10F6E47C" w14:textId="77777777" w:rsidR="00BC2323" w:rsidRPr="00E34AFA" w:rsidRDefault="00BC2323" w:rsidP="00BC2323">
      <w:pPr>
        <w:pStyle w:val="ListParagraph"/>
        <w:numPr>
          <w:ilvl w:val="0"/>
          <w:numId w:val="18"/>
        </w:numPr>
        <w:tabs>
          <w:tab w:val="left" w:pos="4988"/>
        </w:tabs>
        <w:spacing w:after="200" w:line="276" w:lineRule="auto"/>
        <w:rPr>
          <w:rFonts w:ascii="Arial" w:hAnsi="Arial" w:cs="Arial"/>
          <w:sz w:val="28"/>
          <w:szCs w:val="28"/>
        </w:rPr>
      </w:pPr>
      <w:r w:rsidRPr="00C00CD9">
        <w:rPr>
          <w:rFonts w:ascii="Arial" w:hAnsi="Arial" w:cs="Arial"/>
        </w:rPr>
        <w:t>Demonstrating STEM skills in building and development</w:t>
      </w:r>
      <w:r>
        <w:rPr>
          <w:rFonts w:ascii="Arial" w:hAnsi="Arial" w:cs="Arial"/>
          <w:b/>
        </w:rPr>
        <w:t xml:space="preserve"> (5 marks)</w:t>
      </w:r>
    </w:p>
    <w:p w14:paraId="6AA83279" w14:textId="77777777" w:rsidR="00BC2323" w:rsidRPr="00D92A50" w:rsidRDefault="00BC2323" w:rsidP="00BC2323">
      <w:pPr>
        <w:pStyle w:val="ListParagraph"/>
        <w:numPr>
          <w:ilvl w:val="0"/>
          <w:numId w:val="18"/>
        </w:numPr>
        <w:tabs>
          <w:tab w:val="left" w:pos="4988"/>
        </w:tabs>
        <w:spacing w:after="200" w:line="276" w:lineRule="auto"/>
        <w:rPr>
          <w:rFonts w:ascii="Arial" w:hAnsi="Arial" w:cs="Arial"/>
          <w:sz w:val="28"/>
          <w:szCs w:val="28"/>
        </w:rPr>
      </w:pPr>
      <w:r w:rsidRPr="00E34AFA">
        <w:rPr>
          <w:rFonts w:ascii="Arial" w:hAnsi="Arial" w:cs="Arial"/>
        </w:rPr>
        <w:t>Demonstrating team resilience and</w:t>
      </w:r>
      <w:r w:rsidR="00D92A50">
        <w:rPr>
          <w:rFonts w:ascii="Arial" w:hAnsi="Arial" w:cs="Arial"/>
        </w:rPr>
        <w:t xml:space="preserve"> a willingness to adapt initial ideas</w:t>
      </w:r>
      <w:r w:rsidRPr="00E34AFA">
        <w:rPr>
          <w:rFonts w:ascii="Arial" w:hAnsi="Arial" w:cs="Arial"/>
        </w:rPr>
        <w:t xml:space="preserve"> in developing and </w:t>
      </w:r>
      <w:proofErr w:type="spellStart"/>
      <w:r w:rsidRPr="00E34AFA">
        <w:rPr>
          <w:rFonts w:ascii="Arial" w:hAnsi="Arial" w:cs="Arial"/>
        </w:rPr>
        <w:t>finalising</w:t>
      </w:r>
      <w:proofErr w:type="spellEnd"/>
      <w:r w:rsidRPr="00E34AFA">
        <w:rPr>
          <w:rFonts w:ascii="Arial" w:hAnsi="Arial" w:cs="Arial"/>
        </w:rPr>
        <w:t xml:space="preserve"> the prototype.</w:t>
      </w:r>
      <w:r>
        <w:rPr>
          <w:rFonts w:ascii="Arial" w:hAnsi="Arial" w:cs="Arial"/>
        </w:rPr>
        <w:t xml:space="preserve"> </w:t>
      </w:r>
      <w:r w:rsidRPr="00E34AFA">
        <w:rPr>
          <w:rFonts w:ascii="Arial" w:hAnsi="Arial" w:cs="Arial"/>
          <w:b/>
        </w:rPr>
        <w:t>(</w:t>
      </w:r>
      <w:r>
        <w:rPr>
          <w:rFonts w:ascii="Arial" w:hAnsi="Arial" w:cs="Arial"/>
          <w:b/>
        </w:rPr>
        <w:t>5</w:t>
      </w:r>
      <w:r w:rsidRPr="00E34AFA">
        <w:rPr>
          <w:rFonts w:ascii="Arial" w:hAnsi="Arial" w:cs="Arial"/>
          <w:b/>
        </w:rPr>
        <w:t xml:space="preserve"> marks)</w:t>
      </w:r>
    </w:p>
    <w:p w14:paraId="51A54C75" w14:textId="77777777" w:rsidR="00D92A50" w:rsidRPr="00D92A50" w:rsidRDefault="00D92A50" w:rsidP="00BC2323">
      <w:pPr>
        <w:pStyle w:val="ListParagraph"/>
        <w:numPr>
          <w:ilvl w:val="0"/>
          <w:numId w:val="18"/>
        </w:numPr>
        <w:tabs>
          <w:tab w:val="left" w:pos="4988"/>
        </w:tabs>
        <w:spacing w:after="200" w:line="276" w:lineRule="auto"/>
        <w:rPr>
          <w:rFonts w:ascii="Arial" w:hAnsi="Arial" w:cs="Arial"/>
          <w:sz w:val="28"/>
          <w:szCs w:val="28"/>
        </w:rPr>
      </w:pPr>
      <w:r w:rsidRPr="00D92A50">
        <w:rPr>
          <w:rFonts w:ascii="Arial" w:hAnsi="Arial" w:cs="Arial"/>
        </w:rPr>
        <w:t>Providing an honest and accurate description of their problems encountered</w:t>
      </w:r>
      <w:r>
        <w:rPr>
          <w:rFonts w:ascii="Arial" w:hAnsi="Arial" w:cs="Arial"/>
          <w:b/>
        </w:rPr>
        <w:t xml:space="preserve"> (5 marks)</w:t>
      </w:r>
    </w:p>
    <w:p w14:paraId="4D73120C" w14:textId="77777777" w:rsidR="00D92A50" w:rsidRPr="00D92A50" w:rsidRDefault="00D92A50" w:rsidP="00BC2323">
      <w:pPr>
        <w:pStyle w:val="ListParagraph"/>
        <w:numPr>
          <w:ilvl w:val="0"/>
          <w:numId w:val="18"/>
        </w:numPr>
        <w:tabs>
          <w:tab w:val="left" w:pos="4988"/>
        </w:tabs>
        <w:spacing w:after="200" w:line="276" w:lineRule="auto"/>
        <w:rPr>
          <w:rFonts w:ascii="Arial" w:hAnsi="Arial" w:cs="Arial"/>
          <w:sz w:val="28"/>
          <w:szCs w:val="28"/>
        </w:rPr>
      </w:pPr>
      <w:r w:rsidRPr="00D92A50">
        <w:rPr>
          <w:rFonts w:ascii="Arial" w:hAnsi="Arial" w:cs="Arial"/>
        </w:rPr>
        <w:t xml:space="preserve">Identifying and implementing </w:t>
      </w:r>
      <w:r w:rsidR="007E0F5B" w:rsidRPr="00D92A50">
        <w:rPr>
          <w:rFonts w:ascii="Arial" w:hAnsi="Arial" w:cs="Arial"/>
        </w:rPr>
        <w:t>solutions</w:t>
      </w:r>
      <w:r w:rsidRPr="00D92A50">
        <w:rPr>
          <w:rFonts w:ascii="Arial" w:hAnsi="Arial" w:cs="Arial"/>
        </w:rPr>
        <w:t xml:space="preserve"> to the problems encountered</w:t>
      </w:r>
      <w:r>
        <w:rPr>
          <w:rFonts w:ascii="Arial" w:hAnsi="Arial" w:cs="Arial"/>
          <w:b/>
        </w:rPr>
        <w:t xml:space="preserve"> (5 marks)</w:t>
      </w:r>
    </w:p>
    <w:p w14:paraId="528845A1" w14:textId="77777777" w:rsidR="00D92A50" w:rsidRPr="00D15DF8" w:rsidRDefault="00D92A50" w:rsidP="00BC2323">
      <w:pPr>
        <w:pStyle w:val="ListParagraph"/>
        <w:numPr>
          <w:ilvl w:val="0"/>
          <w:numId w:val="18"/>
        </w:numPr>
        <w:tabs>
          <w:tab w:val="left" w:pos="4988"/>
        </w:tabs>
        <w:spacing w:after="200" w:line="276" w:lineRule="auto"/>
        <w:rPr>
          <w:rFonts w:ascii="Arial" w:hAnsi="Arial" w:cs="Arial"/>
          <w:sz w:val="28"/>
          <w:szCs w:val="28"/>
        </w:rPr>
      </w:pPr>
      <w:r w:rsidRPr="00D92A50">
        <w:rPr>
          <w:rFonts w:ascii="Arial" w:hAnsi="Arial" w:cs="Arial"/>
        </w:rPr>
        <w:t>Providing an honest account of the effectiveness of their team work</w:t>
      </w:r>
      <w:r>
        <w:rPr>
          <w:rFonts w:ascii="Arial" w:hAnsi="Arial" w:cs="Arial"/>
          <w:b/>
        </w:rPr>
        <w:t xml:space="preserve"> (5 marks)</w:t>
      </w:r>
    </w:p>
    <w:p w14:paraId="50E40136" w14:textId="77777777" w:rsidR="00BC2323" w:rsidRPr="00E34AFA" w:rsidRDefault="00BC2323" w:rsidP="00BC2323">
      <w:pPr>
        <w:pStyle w:val="ListParagraph"/>
        <w:tabs>
          <w:tab w:val="left" w:pos="4988"/>
        </w:tabs>
        <w:rPr>
          <w:rFonts w:ascii="Arial" w:hAnsi="Arial" w:cs="Arial"/>
          <w:sz w:val="28"/>
          <w:szCs w:val="28"/>
        </w:rPr>
      </w:pPr>
    </w:p>
    <w:p w14:paraId="560F58A5" w14:textId="77777777" w:rsidR="00BC2323" w:rsidRPr="00E34AFA" w:rsidRDefault="00BC2323" w:rsidP="00BC2323">
      <w:pPr>
        <w:tabs>
          <w:tab w:val="left" w:pos="4988"/>
        </w:tabs>
        <w:ind w:left="426" w:hanging="426"/>
        <w:rPr>
          <w:rFonts w:ascii="Arial" w:hAnsi="Arial" w:cs="Arial"/>
          <w:b/>
        </w:rPr>
      </w:pPr>
      <w:r w:rsidRPr="00E34AFA">
        <w:rPr>
          <w:rFonts w:ascii="Arial" w:hAnsi="Arial" w:cs="Arial"/>
          <w:b/>
        </w:rPr>
        <w:t xml:space="preserve">3. </w:t>
      </w:r>
      <w:r w:rsidRPr="00E34AFA">
        <w:rPr>
          <w:rFonts w:ascii="Arial" w:hAnsi="Arial" w:cs="Arial"/>
          <w:b/>
        </w:rPr>
        <w:tab/>
        <w:t>Accounting (</w:t>
      </w:r>
      <w:r w:rsidR="008C198B">
        <w:rPr>
          <w:rFonts w:ascii="Arial" w:hAnsi="Arial" w:cs="Arial"/>
          <w:b/>
        </w:rPr>
        <w:t>15</w:t>
      </w:r>
      <w:r w:rsidR="00D92A50">
        <w:rPr>
          <w:rFonts w:ascii="Arial" w:hAnsi="Arial" w:cs="Arial"/>
          <w:b/>
        </w:rPr>
        <w:t xml:space="preserve"> marks</w:t>
      </w:r>
      <w:r w:rsidRPr="00E34AFA">
        <w:rPr>
          <w:rFonts w:ascii="Arial" w:hAnsi="Arial" w:cs="Arial"/>
          <w:b/>
        </w:rPr>
        <w:t>)</w:t>
      </w:r>
    </w:p>
    <w:p w14:paraId="25C89E97" w14:textId="77777777" w:rsidR="00D92A50" w:rsidRPr="007437BE" w:rsidRDefault="00D92A50" w:rsidP="007437BE">
      <w:pPr>
        <w:tabs>
          <w:tab w:val="left" w:pos="4988"/>
        </w:tabs>
        <w:spacing w:after="200" w:line="276" w:lineRule="auto"/>
        <w:rPr>
          <w:rFonts w:ascii="Arial" w:hAnsi="Arial" w:cs="Arial"/>
        </w:rPr>
      </w:pPr>
      <w:r w:rsidRPr="007437BE">
        <w:rPr>
          <w:rFonts w:ascii="Arial" w:hAnsi="Arial" w:cs="Arial"/>
        </w:rPr>
        <w:t>Using the accounts sheet and observation of the final prototypes, marks will be awarded for:</w:t>
      </w:r>
    </w:p>
    <w:p w14:paraId="1C78C8DF" w14:textId="77777777" w:rsidR="00BC2323" w:rsidRDefault="00D92A50" w:rsidP="00BC2323">
      <w:pPr>
        <w:pStyle w:val="ListParagraph"/>
        <w:numPr>
          <w:ilvl w:val="0"/>
          <w:numId w:val="19"/>
        </w:numPr>
        <w:tabs>
          <w:tab w:val="left" w:pos="4988"/>
        </w:tabs>
        <w:spacing w:after="200" w:line="276" w:lineRule="auto"/>
        <w:rPr>
          <w:rFonts w:ascii="Arial" w:hAnsi="Arial" w:cs="Arial"/>
        </w:rPr>
      </w:pPr>
      <w:r>
        <w:rPr>
          <w:rFonts w:ascii="Arial" w:hAnsi="Arial" w:cs="Arial"/>
        </w:rPr>
        <w:t>Providing an accurate record of spending</w:t>
      </w:r>
      <w:r w:rsidR="00BC2323">
        <w:rPr>
          <w:rFonts w:ascii="Arial" w:hAnsi="Arial" w:cs="Arial"/>
        </w:rPr>
        <w:t xml:space="preserve"> </w:t>
      </w:r>
      <w:r w:rsidR="00BC2323" w:rsidRPr="00E34AFA">
        <w:rPr>
          <w:rFonts w:ascii="Arial" w:hAnsi="Arial" w:cs="Arial"/>
          <w:b/>
        </w:rPr>
        <w:t>(</w:t>
      </w:r>
      <w:r>
        <w:rPr>
          <w:rFonts w:ascii="Arial" w:hAnsi="Arial" w:cs="Arial"/>
          <w:b/>
        </w:rPr>
        <w:t>3</w:t>
      </w:r>
      <w:r w:rsidR="00BC2323" w:rsidRPr="00E34AFA">
        <w:rPr>
          <w:rFonts w:ascii="Arial" w:hAnsi="Arial" w:cs="Arial"/>
          <w:b/>
        </w:rPr>
        <w:t xml:space="preserve"> marks)</w:t>
      </w:r>
    </w:p>
    <w:p w14:paraId="60BEC776" w14:textId="77777777" w:rsidR="00BC2323" w:rsidRDefault="00D92A50" w:rsidP="00033F95">
      <w:pPr>
        <w:pStyle w:val="ListParagraph"/>
        <w:numPr>
          <w:ilvl w:val="0"/>
          <w:numId w:val="19"/>
        </w:numPr>
        <w:tabs>
          <w:tab w:val="left" w:pos="4988"/>
        </w:tabs>
        <w:spacing w:after="200" w:line="276" w:lineRule="auto"/>
        <w:rPr>
          <w:rFonts w:ascii="Arial" w:hAnsi="Arial" w:cs="Arial"/>
          <w:b/>
        </w:rPr>
      </w:pPr>
      <w:r>
        <w:rPr>
          <w:rFonts w:ascii="Arial" w:hAnsi="Arial" w:cs="Arial"/>
        </w:rPr>
        <w:t>Effective and economical use of the budget</w:t>
      </w:r>
      <w:r w:rsidR="00BC2323">
        <w:rPr>
          <w:rFonts w:ascii="Arial" w:hAnsi="Arial" w:cs="Arial"/>
        </w:rPr>
        <w:t xml:space="preserve"> </w:t>
      </w:r>
      <w:r w:rsidR="00BC2323" w:rsidRPr="00E34AFA">
        <w:rPr>
          <w:rFonts w:ascii="Arial" w:hAnsi="Arial" w:cs="Arial"/>
          <w:b/>
        </w:rPr>
        <w:t>(</w:t>
      </w:r>
      <w:r>
        <w:rPr>
          <w:rFonts w:ascii="Arial" w:hAnsi="Arial" w:cs="Arial"/>
          <w:b/>
        </w:rPr>
        <w:t>7</w:t>
      </w:r>
      <w:r w:rsidR="00BC2323" w:rsidRPr="00E34AFA">
        <w:rPr>
          <w:rFonts w:ascii="Arial" w:hAnsi="Arial" w:cs="Arial"/>
          <w:b/>
        </w:rPr>
        <w:t xml:space="preserve"> marks)</w:t>
      </w:r>
    </w:p>
    <w:p w14:paraId="11F6D967" w14:textId="77777777" w:rsidR="008C198B" w:rsidRDefault="008C198B" w:rsidP="00033F95">
      <w:pPr>
        <w:pStyle w:val="ListParagraph"/>
        <w:numPr>
          <w:ilvl w:val="0"/>
          <w:numId w:val="19"/>
        </w:numPr>
        <w:tabs>
          <w:tab w:val="left" w:pos="4988"/>
        </w:tabs>
        <w:spacing w:after="200" w:line="276" w:lineRule="auto"/>
        <w:rPr>
          <w:rFonts w:ascii="Arial" w:hAnsi="Arial" w:cs="Arial"/>
          <w:b/>
        </w:rPr>
      </w:pPr>
      <w:r w:rsidRPr="008C198B">
        <w:rPr>
          <w:rFonts w:ascii="Arial" w:hAnsi="Arial" w:cs="Arial"/>
        </w:rPr>
        <w:t>Creativity in using the available resources</w:t>
      </w:r>
      <w:r>
        <w:rPr>
          <w:rFonts w:ascii="Arial" w:hAnsi="Arial" w:cs="Arial"/>
          <w:b/>
        </w:rPr>
        <w:t xml:space="preserve"> (5 marks)</w:t>
      </w:r>
    </w:p>
    <w:p w14:paraId="45FF0E99" w14:textId="77777777" w:rsidR="00033F95" w:rsidRDefault="00033F95" w:rsidP="00033F95">
      <w:pPr>
        <w:pStyle w:val="ListParagraph"/>
        <w:tabs>
          <w:tab w:val="left" w:pos="4988"/>
        </w:tabs>
        <w:spacing w:after="200" w:line="276" w:lineRule="auto"/>
        <w:rPr>
          <w:rFonts w:ascii="Arial" w:hAnsi="Arial" w:cs="Arial"/>
          <w:b/>
        </w:rPr>
      </w:pPr>
    </w:p>
    <w:p w14:paraId="64DFD6AD" w14:textId="77777777" w:rsidR="00033F95" w:rsidRDefault="00033F95" w:rsidP="00033F95">
      <w:pPr>
        <w:pStyle w:val="ListParagraph"/>
        <w:tabs>
          <w:tab w:val="left" w:pos="4988"/>
        </w:tabs>
        <w:spacing w:after="200" w:line="276" w:lineRule="auto"/>
        <w:rPr>
          <w:rFonts w:ascii="Arial" w:hAnsi="Arial" w:cs="Arial"/>
          <w:b/>
        </w:rPr>
      </w:pPr>
    </w:p>
    <w:p w14:paraId="7A3B958B" w14:textId="77777777" w:rsidR="00033F95" w:rsidRDefault="00033F95" w:rsidP="00033F95">
      <w:pPr>
        <w:pStyle w:val="ListParagraph"/>
        <w:tabs>
          <w:tab w:val="left" w:pos="4988"/>
        </w:tabs>
        <w:spacing w:after="200" w:line="276" w:lineRule="auto"/>
        <w:rPr>
          <w:rFonts w:ascii="Arial" w:hAnsi="Arial" w:cs="Arial"/>
          <w:b/>
        </w:rPr>
      </w:pPr>
    </w:p>
    <w:p w14:paraId="5AE4E882" w14:textId="77777777" w:rsidR="00033F95" w:rsidRDefault="00033F95" w:rsidP="00033F95">
      <w:pPr>
        <w:pStyle w:val="ListParagraph"/>
        <w:tabs>
          <w:tab w:val="left" w:pos="4988"/>
        </w:tabs>
        <w:spacing w:after="200" w:line="276" w:lineRule="auto"/>
        <w:rPr>
          <w:rFonts w:ascii="Arial" w:hAnsi="Arial" w:cs="Arial"/>
          <w:b/>
        </w:rPr>
      </w:pPr>
    </w:p>
    <w:p w14:paraId="1AB8BC8A" w14:textId="77777777" w:rsidR="00033F95" w:rsidRDefault="00033F95" w:rsidP="00033F95">
      <w:pPr>
        <w:pStyle w:val="ListParagraph"/>
        <w:tabs>
          <w:tab w:val="left" w:pos="4988"/>
        </w:tabs>
        <w:spacing w:after="200" w:line="276" w:lineRule="auto"/>
        <w:rPr>
          <w:rFonts w:ascii="Arial" w:hAnsi="Arial" w:cs="Arial"/>
          <w:b/>
        </w:rPr>
      </w:pPr>
    </w:p>
    <w:p w14:paraId="3C25B088" w14:textId="77777777" w:rsidR="00033F95" w:rsidRPr="007E0F5B" w:rsidRDefault="00033F95" w:rsidP="007E0F5B">
      <w:pPr>
        <w:tabs>
          <w:tab w:val="left" w:pos="4988"/>
        </w:tabs>
        <w:spacing w:after="200" w:line="276" w:lineRule="auto"/>
        <w:rPr>
          <w:rFonts w:ascii="Arial" w:hAnsi="Arial" w:cs="Arial"/>
          <w:b/>
        </w:rPr>
      </w:pPr>
    </w:p>
    <w:p w14:paraId="0CF2264E" w14:textId="77777777" w:rsidR="00033F95" w:rsidRDefault="00033F95" w:rsidP="00033F95">
      <w:pPr>
        <w:tabs>
          <w:tab w:val="left" w:pos="4988"/>
        </w:tabs>
        <w:spacing w:after="200" w:line="276" w:lineRule="auto"/>
        <w:rPr>
          <w:rFonts w:ascii="Arial" w:hAnsi="Arial" w:cs="Arial"/>
          <w:b/>
        </w:rPr>
      </w:pPr>
    </w:p>
    <w:p w14:paraId="40B42A18" w14:textId="77777777" w:rsidR="00DF70DB" w:rsidRPr="00033F95" w:rsidRDefault="00DF70DB" w:rsidP="00033F95">
      <w:pPr>
        <w:tabs>
          <w:tab w:val="left" w:pos="4988"/>
        </w:tabs>
        <w:spacing w:after="200" w:line="276" w:lineRule="auto"/>
        <w:rPr>
          <w:rFonts w:ascii="Arial" w:hAnsi="Arial" w:cs="Arial"/>
          <w:b/>
        </w:rPr>
      </w:pPr>
    </w:p>
    <w:p w14:paraId="5ABFB78E" w14:textId="77777777" w:rsidR="00BC2323" w:rsidRDefault="00BC2323" w:rsidP="00BC2323">
      <w:pPr>
        <w:tabs>
          <w:tab w:val="left" w:pos="4988"/>
        </w:tabs>
        <w:ind w:left="426" w:hanging="426"/>
        <w:rPr>
          <w:rFonts w:ascii="Arial" w:hAnsi="Arial" w:cs="Arial"/>
          <w:b/>
        </w:rPr>
      </w:pPr>
      <w:r w:rsidRPr="00E34AFA">
        <w:rPr>
          <w:rFonts w:ascii="Arial" w:hAnsi="Arial" w:cs="Arial"/>
          <w:b/>
        </w:rPr>
        <w:t>4.</w:t>
      </w:r>
      <w:r w:rsidRPr="00E34AFA">
        <w:rPr>
          <w:rFonts w:ascii="Arial" w:hAnsi="Arial" w:cs="Arial"/>
          <w:b/>
        </w:rPr>
        <w:tab/>
        <w:t xml:space="preserve">Quality and performance of prototype </w:t>
      </w:r>
      <w:r w:rsidR="008C198B">
        <w:rPr>
          <w:rFonts w:ascii="Arial" w:hAnsi="Arial" w:cs="Arial"/>
          <w:b/>
        </w:rPr>
        <w:t xml:space="preserve">transfer system </w:t>
      </w:r>
      <w:r w:rsidRPr="00E34AFA">
        <w:rPr>
          <w:rFonts w:ascii="Arial" w:hAnsi="Arial" w:cs="Arial"/>
          <w:b/>
        </w:rPr>
        <w:t>(</w:t>
      </w:r>
      <w:r w:rsidR="008C198B">
        <w:rPr>
          <w:rFonts w:ascii="Arial" w:hAnsi="Arial" w:cs="Arial"/>
          <w:b/>
        </w:rPr>
        <w:t>30</w:t>
      </w:r>
      <w:r w:rsidR="00D92A50">
        <w:rPr>
          <w:rFonts w:ascii="Arial" w:hAnsi="Arial" w:cs="Arial"/>
          <w:b/>
        </w:rPr>
        <w:t xml:space="preserve"> marks</w:t>
      </w:r>
      <w:r w:rsidRPr="00E34AFA">
        <w:rPr>
          <w:rFonts w:ascii="Arial" w:hAnsi="Arial" w:cs="Arial"/>
          <w:b/>
        </w:rPr>
        <w:t>)</w:t>
      </w:r>
    </w:p>
    <w:p w14:paraId="07F19E74" w14:textId="77777777" w:rsidR="00D92A50" w:rsidRPr="00D92A50" w:rsidRDefault="00D92A50" w:rsidP="00D92A50">
      <w:pPr>
        <w:tabs>
          <w:tab w:val="left" w:pos="4988"/>
        </w:tabs>
        <w:spacing w:after="200" w:line="276" w:lineRule="auto"/>
        <w:rPr>
          <w:rFonts w:ascii="Arial" w:hAnsi="Arial" w:cs="Arial"/>
        </w:rPr>
      </w:pPr>
      <w:r w:rsidRPr="00D92A50">
        <w:rPr>
          <w:rFonts w:ascii="Arial" w:hAnsi="Arial" w:cs="Arial"/>
        </w:rPr>
        <w:t xml:space="preserve">Using observations of the </w:t>
      </w:r>
      <w:r w:rsidR="003A5766">
        <w:rPr>
          <w:rFonts w:ascii="Arial" w:hAnsi="Arial" w:cs="Arial"/>
        </w:rPr>
        <w:t>prototype</w:t>
      </w:r>
      <w:r w:rsidRPr="00D92A50">
        <w:rPr>
          <w:rFonts w:ascii="Arial" w:hAnsi="Arial" w:cs="Arial"/>
        </w:rPr>
        <w:t xml:space="preserve"> during final presentations, marks will be awarded for:</w:t>
      </w:r>
    </w:p>
    <w:p w14:paraId="5B586FC7" w14:textId="77777777" w:rsidR="00BC2323" w:rsidRPr="00D15DF8" w:rsidRDefault="00BC2323" w:rsidP="00BC2323">
      <w:pPr>
        <w:pStyle w:val="ListParagraph"/>
        <w:numPr>
          <w:ilvl w:val="0"/>
          <w:numId w:val="20"/>
        </w:numPr>
        <w:tabs>
          <w:tab w:val="left" w:pos="4988"/>
        </w:tabs>
        <w:spacing w:after="200" w:line="276" w:lineRule="auto"/>
        <w:rPr>
          <w:rFonts w:ascii="Arial" w:hAnsi="Arial" w:cs="Arial"/>
        </w:rPr>
      </w:pPr>
      <w:r>
        <w:rPr>
          <w:rFonts w:ascii="Arial" w:hAnsi="Arial" w:cs="Arial"/>
        </w:rPr>
        <w:t xml:space="preserve">Quality of </w:t>
      </w:r>
      <w:r w:rsidR="00D92A50">
        <w:rPr>
          <w:rFonts w:ascii="Arial" w:hAnsi="Arial" w:cs="Arial"/>
        </w:rPr>
        <w:t xml:space="preserve">design and </w:t>
      </w:r>
      <w:r>
        <w:rPr>
          <w:rFonts w:ascii="Arial" w:hAnsi="Arial" w:cs="Arial"/>
        </w:rPr>
        <w:t xml:space="preserve">manufacture </w:t>
      </w:r>
      <w:r w:rsidRPr="00E34AFA">
        <w:rPr>
          <w:rFonts w:ascii="Arial" w:hAnsi="Arial" w:cs="Arial"/>
          <w:b/>
        </w:rPr>
        <w:t>(</w:t>
      </w:r>
      <w:r w:rsidR="00FF0C68">
        <w:rPr>
          <w:rFonts w:ascii="Arial" w:hAnsi="Arial" w:cs="Arial"/>
          <w:b/>
        </w:rPr>
        <w:t>6</w:t>
      </w:r>
      <w:r w:rsidRPr="00E34AFA">
        <w:rPr>
          <w:rFonts w:ascii="Arial" w:hAnsi="Arial" w:cs="Arial"/>
          <w:b/>
        </w:rPr>
        <w:t xml:space="preserve"> marks)</w:t>
      </w:r>
      <w:r>
        <w:rPr>
          <w:rFonts w:ascii="Arial" w:hAnsi="Arial" w:cs="Arial"/>
        </w:rPr>
        <w:t>.</w:t>
      </w:r>
    </w:p>
    <w:p w14:paraId="6AC50280" w14:textId="77777777" w:rsidR="00BC2323" w:rsidRDefault="00BC2323" w:rsidP="00BC2323">
      <w:pPr>
        <w:pStyle w:val="ListParagraph"/>
        <w:numPr>
          <w:ilvl w:val="0"/>
          <w:numId w:val="20"/>
        </w:numPr>
        <w:tabs>
          <w:tab w:val="left" w:pos="4988"/>
        </w:tabs>
        <w:spacing w:after="200" w:line="276" w:lineRule="auto"/>
        <w:rPr>
          <w:rFonts w:ascii="Arial" w:hAnsi="Arial" w:cs="Arial"/>
        </w:rPr>
      </w:pPr>
      <w:r>
        <w:rPr>
          <w:rFonts w:ascii="Arial" w:hAnsi="Arial" w:cs="Arial"/>
        </w:rPr>
        <w:t xml:space="preserve">Functionality </w:t>
      </w:r>
      <w:r w:rsidR="00D92A50">
        <w:rPr>
          <w:rFonts w:ascii="Arial" w:hAnsi="Arial" w:cs="Arial"/>
        </w:rPr>
        <w:t>–</w:t>
      </w:r>
      <w:r>
        <w:rPr>
          <w:rFonts w:ascii="Arial" w:hAnsi="Arial" w:cs="Arial"/>
        </w:rPr>
        <w:t xml:space="preserve"> </w:t>
      </w:r>
      <w:r w:rsidR="00D92A50">
        <w:rPr>
          <w:rFonts w:ascii="Arial" w:hAnsi="Arial" w:cs="Arial"/>
        </w:rPr>
        <w:t xml:space="preserve">the </w:t>
      </w:r>
      <w:r w:rsidR="00FF0C68">
        <w:rPr>
          <w:rFonts w:ascii="Arial" w:hAnsi="Arial" w:cs="Arial"/>
        </w:rPr>
        <w:t xml:space="preserve">transfer system carries the egg across the 4 </w:t>
      </w:r>
      <w:proofErr w:type="spellStart"/>
      <w:r w:rsidR="00FF0C68">
        <w:rPr>
          <w:rFonts w:ascii="Arial" w:hAnsi="Arial" w:cs="Arial"/>
        </w:rPr>
        <w:t>metres</w:t>
      </w:r>
      <w:proofErr w:type="spellEnd"/>
      <w:r w:rsidR="00FF0C68">
        <w:rPr>
          <w:rFonts w:ascii="Arial" w:hAnsi="Arial" w:cs="Arial"/>
        </w:rPr>
        <w:t xml:space="preserve"> without damage</w:t>
      </w:r>
      <w:r>
        <w:rPr>
          <w:rFonts w:ascii="Arial" w:hAnsi="Arial" w:cs="Arial"/>
        </w:rPr>
        <w:t xml:space="preserve"> </w:t>
      </w:r>
      <w:r w:rsidRPr="00E34AFA">
        <w:rPr>
          <w:rFonts w:ascii="Arial" w:hAnsi="Arial" w:cs="Arial"/>
          <w:b/>
        </w:rPr>
        <w:t>(</w:t>
      </w:r>
      <w:r w:rsidR="00FF0C68">
        <w:rPr>
          <w:rFonts w:ascii="Arial" w:hAnsi="Arial" w:cs="Arial"/>
          <w:b/>
        </w:rPr>
        <w:t>6</w:t>
      </w:r>
      <w:r w:rsidRPr="00E34AFA">
        <w:rPr>
          <w:rFonts w:ascii="Arial" w:hAnsi="Arial" w:cs="Arial"/>
          <w:b/>
        </w:rPr>
        <w:t xml:space="preserve"> marks)</w:t>
      </w:r>
      <w:r w:rsidR="00D92A50">
        <w:rPr>
          <w:rFonts w:ascii="Arial" w:hAnsi="Arial" w:cs="Arial"/>
          <w:b/>
        </w:rPr>
        <w:t xml:space="preserve"> </w:t>
      </w:r>
    </w:p>
    <w:p w14:paraId="22FDE735" w14:textId="77777777" w:rsidR="00D92A50" w:rsidRDefault="00FF0C68" w:rsidP="00BC2323">
      <w:pPr>
        <w:pStyle w:val="ListParagraph"/>
        <w:numPr>
          <w:ilvl w:val="0"/>
          <w:numId w:val="20"/>
        </w:numPr>
        <w:tabs>
          <w:tab w:val="left" w:pos="4988"/>
        </w:tabs>
        <w:spacing w:after="200" w:line="276" w:lineRule="auto"/>
        <w:rPr>
          <w:rFonts w:ascii="Arial" w:hAnsi="Arial" w:cs="Arial"/>
        </w:rPr>
      </w:pPr>
      <w:r>
        <w:rPr>
          <w:rFonts w:ascii="Arial" w:hAnsi="Arial" w:cs="Arial"/>
        </w:rPr>
        <w:t xml:space="preserve">Functionality – the transfer system includes an electrical circuit which enhances safety, ease of use or range of use </w:t>
      </w:r>
      <w:r w:rsidRPr="00E34AFA">
        <w:rPr>
          <w:rFonts w:ascii="Arial" w:hAnsi="Arial" w:cs="Arial"/>
          <w:b/>
        </w:rPr>
        <w:t>(</w:t>
      </w:r>
      <w:r>
        <w:rPr>
          <w:rFonts w:ascii="Arial" w:hAnsi="Arial" w:cs="Arial"/>
          <w:b/>
        </w:rPr>
        <w:t>6</w:t>
      </w:r>
      <w:r w:rsidRPr="00E34AFA">
        <w:rPr>
          <w:rFonts w:ascii="Arial" w:hAnsi="Arial" w:cs="Arial"/>
          <w:b/>
        </w:rPr>
        <w:t xml:space="preserve"> marks)</w:t>
      </w:r>
    </w:p>
    <w:p w14:paraId="019B95BA" w14:textId="77777777" w:rsidR="00FF0C68" w:rsidRDefault="00FF0C68" w:rsidP="00FF0C68">
      <w:pPr>
        <w:pStyle w:val="ListParagraph"/>
        <w:numPr>
          <w:ilvl w:val="0"/>
          <w:numId w:val="20"/>
        </w:numPr>
        <w:tabs>
          <w:tab w:val="left" w:pos="4988"/>
        </w:tabs>
        <w:spacing w:after="200" w:line="276" w:lineRule="auto"/>
        <w:rPr>
          <w:rFonts w:ascii="Arial" w:hAnsi="Arial" w:cs="Arial"/>
        </w:rPr>
      </w:pPr>
      <w:r>
        <w:rPr>
          <w:rFonts w:ascii="Arial" w:hAnsi="Arial" w:cs="Arial"/>
        </w:rPr>
        <w:t xml:space="preserve">Safety and ease of use - the developments which enable your prototype to operate safely </w:t>
      </w:r>
      <w:r w:rsidR="00637CE2">
        <w:rPr>
          <w:rFonts w:ascii="Arial" w:hAnsi="Arial" w:cs="Arial"/>
        </w:rPr>
        <w:t xml:space="preserve">including ways in which forces are used or managed following testing. </w:t>
      </w:r>
      <w:r w:rsidRPr="00E34AFA">
        <w:rPr>
          <w:rFonts w:ascii="Arial" w:hAnsi="Arial" w:cs="Arial"/>
          <w:b/>
        </w:rPr>
        <w:t>(</w:t>
      </w:r>
      <w:r>
        <w:rPr>
          <w:rFonts w:ascii="Arial" w:hAnsi="Arial" w:cs="Arial"/>
          <w:b/>
        </w:rPr>
        <w:t>6</w:t>
      </w:r>
      <w:r w:rsidRPr="00E34AFA">
        <w:rPr>
          <w:rFonts w:ascii="Arial" w:hAnsi="Arial" w:cs="Arial"/>
          <w:b/>
        </w:rPr>
        <w:t xml:space="preserve"> marks)</w:t>
      </w:r>
    </w:p>
    <w:p w14:paraId="48CBC042" w14:textId="77777777" w:rsidR="00FF0C68" w:rsidRPr="00D15DF8" w:rsidRDefault="00FF0C68" w:rsidP="00FF0C68">
      <w:pPr>
        <w:pStyle w:val="ListParagraph"/>
        <w:numPr>
          <w:ilvl w:val="0"/>
          <w:numId w:val="20"/>
        </w:numPr>
        <w:tabs>
          <w:tab w:val="left" w:pos="4988"/>
        </w:tabs>
        <w:spacing w:after="200" w:line="276" w:lineRule="auto"/>
        <w:rPr>
          <w:rFonts w:ascii="Arial" w:hAnsi="Arial" w:cs="Arial"/>
        </w:rPr>
      </w:pPr>
      <w:r>
        <w:rPr>
          <w:rFonts w:ascii="Arial" w:hAnsi="Arial" w:cs="Arial"/>
        </w:rPr>
        <w:t xml:space="preserve">Creativity - how your prototype could be built in real life given the limited resources available. </w:t>
      </w:r>
      <w:r w:rsidRPr="00E34AFA">
        <w:rPr>
          <w:rFonts w:ascii="Arial" w:hAnsi="Arial" w:cs="Arial"/>
          <w:b/>
        </w:rPr>
        <w:t>(</w:t>
      </w:r>
      <w:r>
        <w:rPr>
          <w:rFonts w:ascii="Arial" w:hAnsi="Arial" w:cs="Arial"/>
          <w:b/>
        </w:rPr>
        <w:t>6</w:t>
      </w:r>
      <w:r w:rsidRPr="00E34AFA">
        <w:rPr>
          <w:rFonts w:ascii="Arial" w:hAnsi="Arial" w:cs="Arial"/>
          <w:b/>
        </w:rPr>
        <w:t xml:space="preserve"> marks)</w:t>
      </w:r>
    </w:p>
    <w:p w14:paraId="4B9B8CF4" w14:textId="77777777" w:rsidR="00FF0C68" w:rsidRDefault="00FF0C68" w:rsidP="00BC2323">
      <w:pPr>
        <w:tabs>
          <w:tab w:val="left" w:pos="4988"/>
        </w:tabs>
        <w:ind w:left="426" w:hanging="426"/>
        <w:rPr>
          <w:rFonts w:ascii="Arial" w:hAnsi="Arial" w:cs="Arial"/>
          <w:b/>
        </w:rPr>
      </w:pPr>
    </w:p>
    <w:p w14:paraId="297B3DF1" w14:textId="77777777" w:rsidR="00BC2323" w:rsidRPr="00E34AFA" w:rsidRDefault="00BC2323" w:rsidP="00BC2323">
      <w:pPr>
        <w:tabs>
          <w:tab w:val="left" w:pos="4988"/>
        </w:tabs>
        <w:ind w:left="426" w:hanging="426"/>
        <w:rPr>
          <w:rFonts w:ascii="Arial" w:hAnsi="Arial" w:cs="Arial"/>
          <w:b/>
        </w:rPr>
      </w:pPr>
      <w:r w:rsidRPr="00E34AFA">
        <w:rPr>
          <w:rFonts w:ascii="Arial" w:hAnsi="Arial" w:cs="Arial"/>
          <w:b/>
        </w:rPr>
        <w:t>5.</w:t>
      </w:r>
      <w:r w:rsidRPr="00E34AFA">
        <w:rPr>
          <w:rFonts w:ascii="Arial" w:hAnsi="Arial" w:cs="Arial"/>
          <w:b/>
        </w:rPr>
        <w:tab/>
        <w:t>Teamwork (</w:t>
      </w:r>
      <w:r w:rsidR="007437BE">
        <w:rPr>
          <w:rFonts w:ascii="Arial" w:hAnsi="Arial" w:cs="Arial"/>
          <w:b/>
        </w:rPr>
        <w:t>1</w:t>
      </w:r>
      <w:r w:rsidR="00FF0C68">
        <w:rPr>
          <w:rFonts w:ascii="Arial" w:hAnsi="Arial" w:cs="Arial"/>
          <w:b/>
        </w:rPr>
        <w:t>5</w:t>
      </w:r>
      <w:r w:rsidR="00033F95">
        <w:rPr>
          <w:rFonts w:ascii="Arial" w:hAnsi="Arial" w:cs="Arial"/>
          <w:b/>
        </w:rPr>
        <w:t xml:space="preserve"> marks</w:t>
      </w:r>
      <w:r w:rsidRPr="00E34AFA">
        <w:rPr>
          <w:rFonts w:ascii="Arial" w:hAnsi="Arial" w:cs="Arial"/>
          <w:b/>
        </w:rPr>
        <w:t>)</w:t>
      </w:r>
    </w:p>
    <w:p w14:paraId="7803FD18" w14:textId="77777777" w:rsidR="00033F95" w:rsidRPr="00033F95" w:rsidRDefault="00033F95" w:rsidP="00033F95">
      <w:pPr>
        <w:tabs>
          <w:tab w:val="left" w:pos="4988"/>
        </w:tabs>
        <w:spacing w:after="200" w:line="276" w:lineRule="auto"/>
        <w:rPr>
          <w:rFonts w:ascii="Arial" w:hAnsi="Arial" w:cs="Arial"/>
        </w:rPr>
      </w:pPr>
      <w:r w:rsidRPr="00033F95">
        <w:rPr>
          <w:rFonts w:ascii="Arial" w:hAnsi="Arial" w:cs="Arial"/>
        </w:rPr>
        <w:t xml:space="preserve">Using observations of the </w:t>
      </w:r>
      <w:r>
        <w:rPr>
          <w:rFonts w:ascii="Arial" w:hAnsi="Arial" w:cs="Arial"/>
        </w:rPr>
        <w:t>team throughout the day</w:t>
      </w:r>
      <w:r w:rsidRPr="00033F95">
        <w:rPr>
          <w:rFonts w:ascii="Arial" w:hAnsi="Arial" w:cs="Arial"/>
        </w:rPr>
        <w:t>, marks will be awarded for:</w:t>
      </w:r>
    </w:p>
    <w:p w14:paraId="4C118AE9" w14:textId="77777777" w:rsidR="00033F95" w:rsidRDefault="00033F95" w:rsidP="00BC2323">
      <w:pPr>
        <w:pStyle w:val="ListParagraph"/>
        <w:numPr>
          <w:ilvl w:val="0"/>
          <w:numId w:val="21"/>
        </w:numPr>
        <w:tabs>
          <w:tab w:val="left" w:pos="4988"/>
        </w:tabs>
        <w:spacing w:after="200" w:line="276" w:lineRule="auto"/>
        <w:rPr>
          <w:rFonts w:ascii="Arial" w:hAnsi="Arial" w:cs="Arial"/>
        </w:rPr>
      </w:pPr>
      <w:r>
        <w:rPr>
          <w:rFonts w:ascii="Arial" w:hAnsi="Arial" w:cs="Arial"/>
        </w:rPr>
        <w:t xml:space="preserve">How well you work as a team with all members contributing to the prototypes and carrying out their assigned roles </w:t>
      </w:r>
      <w:r w:rsidRPr="00E34AFA">
        <w:rPr>
          <w:rFonts w:ascii="Arial" w:hAnsi="Arial" w:cs="Arial"/>
          <w:b/>
        </w:rPr>
        <w:t>(</w:t>
      </w:r>
      <w:r w:rsidR="007437BE">
        <w:rPr>
          <w:rFonts w:ascii="Arial" w:hAnsi="Arial" w:cs="Arial"/>
          <w:b/>
        </w:rPr>
        <w:t>5</w:t>
      </w:r>
      <w:r w:rsidRPr="00E34AFA">
        <w:rPr>
          <w:rFonts w:ascii="Arial" w:hAnsi="Arial" w:cs="Arial"/>
          <w:b/>
        </w:rPr>
        <w:t xml:space="preserve"> marks)</w:t>
      </w:r>
    </w:p>
    <w:p w14:paraId="580AFCF6" w14:textId="77777777" w:rsidR="00BC2323" w:rsidRPr="00FF0C68" w:rsidRDefault="00033F95" w:rsidP="00BC2323">
      <w:pPr>
        <w:pStyle w:val="ListParagraph"/>
        <w:numPr>
          <w:ilvl w:val="0"/>
          <w:numId w:val="21"/>
        </w:numPr>
        <w:tabs>
          <w:tab w:val="left" w:pos="4988"/>
        </w:tabs>
        <w:spacing w:after="200" w:line="276" w:lineRule="auto"/>
        <w:rPr>
          <w:rFonts w:ascii="Arial" w:hAnsi="Arial" w:cs="Arial"/>
        </w:rPr>
      </w:pPr>
      <w:r>
        <w:rPr>
          <w:rFonts w:ascii="Arial" w:hAnsi="Arial" w:cs="Arial"/>
        </w:rPr>
        <w:t>Safe use of resources and components</w:t>
      </w:r>
      <w:r w:rsidR="00BC2323">
        <w:rPr>
          <w:rFonts w:ascii="Arial" w:hAnsi="Arial" w:cs="Arial"/>
        </w:rPr>
        <w:t xml:space="preserve"> </w:t>
      </w:r>
      <w:r w:rsidR="00BC2323" w:rsidRPr="00E34AFA">
        <w:rPr>
          <w:rFonts w:ascii="Arial" w:hAnsi="Arial" w:cs="Arial"/>
          <w:b/>
        </w:rPr>
        <w:t>(</w:t>
      </w:r>
      <w:r w:rsidR="007437BE">
        <w:rPr>
          <w:rFonts w:ascii="Arial" w:hAnsi="Arial" w:cs="Arial"/>
          <w:b/>
        </w:rPr>
        <w:t>5</w:t>
      </w:r>
      <w:r w:rsidR="00BC2323" w:rsidRPr="00E34AFA">
        <w:rPr>
          <w:rFonts w:ascii="Arial" w:hAnsi="Arial" w:cs="Arial"/>
          <w:b/>
        </w:rPr>
        <w:t xml:space="preserve"> marks)</w:t>
      </w:r>
    </w:p>
    <w:p w14:paraId="38974DEC" w14:textId="77777777" w:rsidR="00FF0C68" w:rsidRDefault="00FF0C68" w:rsidP="00BC2323">
      <w:pPr>
        <w:pStyle w:val="ListParagraph"/>
        <w:numPr>
          <w:ilvl w:val="0"/>
          <w:numId w:val="21"/>
        </w:numPr>
        <w:tabs>
          <w:tab w:val="left" w:pos="4988"/>
        </w:tabs>
        <w:spacing w:after="200" w:line="276" w:lineRule="auto"/>
        <w:rPr>
          <w:rFonts w:ascii="Arial" w:hAnsi="Arial" w:cs="Arial"/>
        </w:rPr>
      </w:pPr>
      <w:r w:rsidRPr="00FF0C68">
        <w:rPr>
          <w:rFonts w:ascii="Arial" w:hAnsi="Arial" w:cs="Arial"/>
        </w:rPr>
        <w:t>How tidy, safe and organised your working area is kept</w:t>
      </w:r>
      <w:r>
        <w:rPr>
          <w:rFonts w:ascii="Arial" w:hAnsi="Arial" w:cs="Arial"/>
          <w:b/>
        </w:rPr>
        <w:t xml:space="preserve"> (5 marks)</w:t>
      </w:r>
    </w:p>
    <w:bookmarkEnd w:id="2"/>
    <w:p w14:paraId="1F95276F" w14:textId="77777777" w:rsidR="00E14237" w:rsidRDefault="00E14237" w:rsidP="00E14237"/>
    <w:sectPr w:rsidR="00E14237" w:rsidSect="00566F65">
      <w:headerReference w:type="even" r:id="rId10"/>
      <w:footerReference w:type="default" r:id="rId11"/>
      <w:headerReference w:type="first" r:id="rId12"/>
      <w:pgSz w:w="11900" w:h="16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78FFF" w14:textId="77777777" w:rsidR="00292983" w:rsidRDefault="00292983" w:rsidP="00566F65">
      <w:r>
        <w:separator/>
      </w:r>
    </w:p>
  </w:endnote>
  <w:endnote w:type="continuationSeparator" w:id="0">
    <w:p w14:paraId="6DBA68EA" w14:textId="77777777" w:rsidR="00292983" w:rsidRDefault="00292983"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E8B0F" w14:textId="77777777" w:rsidR="009C6C22" w:rsidRDefault="009C6C22">
    <w:pPr>
      <w:pStyle w:val="Footer"/>
    </w:pPr>
    <w:r>
      <w:rPr>
        <w:noProof/>
      </w:rPr>
      <w:drawing>
        <wp:anchor distT="0" distB="0" distL="114300" distR="114300" simplePos="0" relativeHeight="251658752" behindDoc="1" locked="0" layoutInCell="1" allowOverlap="1" wp14:anchorId="64410386" wp14:editId="2D31115C">
          <wp:simplePos x="0" y="0"/>
          <wp:positionH relativeFrom="page">
            <wp:posOffset>-528</wp:posOffset>
          </wp:positionH>
          <wp:positionV relativeFrom="page">
            <wp:posOffset>9168577</wp:posOffset>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C8B8C" w14:textId="77777777" w:rsidR="00292983" w:rsidRDefault="00292983" w:rsidP="00566F65">
      <w:r>
        <w:separator/>
      </w:r>
    </w:p>
  </w:footnote>
  <w:footnote w:type="continuationSeparator" w:id="0">
    <w:p w14:paraId="76B879CB" w14:textId="77777777" w:rsidR="00292983" w:rsidRDefault="00292983"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7C5D" w14:textId="77777777" w:rsidR="00566F65" w:rsidRDefault="00292983">
    <w:pPr>
      <w:pStyle w:val="Header"/>
    </w:pPr>
    <w:r>
      <w:rPr>
        <w:noProof/>
      </w:rPr>
      <w:pict w14:anchorId="23754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4.6pt;height:841.05pt;z-index:-251657216;mso-position-horizontal:center;mso-position-horizontal-relative:margin;mso-position-vertical:center;mso-position-vertical-relative:margin"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C1847" w14:textId="77777777" w:rsidR="00566F65" w:rsidRDefault="00292983">
    <w:pPr>
      <w:pStyle w:val="Header"/>
    </w:pPr>
    <w:r>
      <w:rPr>
        <w:noProof/>
      </w:rPr>
      <w:pict w14:anchorId="4E73B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4.6pt;height:841.05pt;z-index:-251656192;mso-position-horizontal:center;mso-position-horizontal-relative:margin;mso-position-vertical:center;mso-position-vertical-relative:margin"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4"/>
    <w:lvl w:ilvl="0">
      <w:start w:val="1"/>
      <w:numFmt w:val="decimal"/>
      <w:lvlText w:val="%1."/>
      <w:lvlJc w:val="left"/>
      <w:pPr>
        <w:tabs>
          <w:tab w:val="num" w:pos="0"/>
        </w:tabs>
        <w:ind w:left="720" w:hanging="360"/>
      </w:pPr>
    </w:lvl>
  </w:abstractNum>
  <w:abstractNum w:abstractNumId="2" w15:restartNumberingAfterBreak="0">
    <w:nsid w:val="0000000F"/>
    <w:multiLevelType w:val="multilevel"/>
    <w:tmpl w:val="0000000F"/>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AC37ABB"/>
    <w:multiLevelType w:val="hybridMultilevel"/>
    <w:tmpl w:val="76840A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24B11"/>
    <w:multiLevelType w:val="multilevel"/>
    <w:tmpl w:val="07C09538"/>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2A722094"/>
    <w:multiLevelType w:val="hybridMultilevel"/>
    <w:tmpl w:val="29006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F5BB3"/>
    <w:multiLevelType w:val="multilevel"/>
    <w:tmpl w:val="3350E2AE"/>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2E925749"/>
    <w:multiLevelType w:val="hybridMultilevel"/>
    <w:tmpl w:val="C09CA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672CEE"/>
    <w:multiLevelType w:val="hybridMultilevel"/>
    <w:tmpl w:val="D738F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44B1D"/>
    <w:multiLevelType w:val="hybridMultilevel"/>
    <w:tmpl w:val="D13EB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3277ED"/>
    <w:multiLevelType w:val="multilevel"/>
    <w:tmpl w:val="2B98C35A"/>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362A249A"/>
    <w:multiLevelType w:val="hybridMultilevel"/>
    <w:tmpl w:val="927C37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CD1823"/>
    <w:multiLevelType w:val="hybridMultilevel"/>
    <w:tmpl w:val="3A926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CE119D"/>
    <w:multiLevelType w:val="hybridMultilevel"/>
    <w:tmpl w:val="EEEE9E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8E3E99"/>
    <w:multiLevelType w:val="hybridMultilevel"/>
    <w:tmpl w:val="61E0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8A1B9A"/>
    <w:multiLevelType w:val="hybridMultilevel"/>
    <w:tmpl w:val="1D98B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125660"/>
    <w:multiLevelType w:val="hybridMultilevel"/>
    <w:tmpl w:val="CBE46DA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B156F7"/>
    <w:multiLevelType w:val="hybridMultilevel"/>
    <w:tmpl w:val="12105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840FE5"/>
    <w:multiLevelType w:val="hybridMultilevel"/>
    <w:tmpl w:val="C596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CF52E6"/>
    <w:multiLevelType w:val="hybridMultilevel"/>
    <w:tmpl w:val="F6720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8D49E7"/>
    <w:multiLevelType w:val="hybridMultilevel"/>
    <w:tmpl w:val="38CC6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CC5FF8"/>
    <w:multiLevelType w:val="hybridMultilevel"/>
    <w:tmpl w:val="E9A4B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
  </w:num>
  <w:num w:numId="4">
    <w:abstractNumId w:val="2"/>
  </w:num>
  <w:num w:numId="5">
    <w:abstractNumId w:val="3"/>
  </w:num>
  <w:num w:numId="6">
    <w:abstractNumId w:val="13"/>
  </w:num>
  <w:num w:numId="7">
    <w:abstractNumId w:val="11"/>
  </w:num>
  <w:num w:numId="8">
    <w:abstractNumId w:val="16"/>
  </w:num>
  <w:num w:numId="9">
    <w:abstractNumId w:val="10"/>
  </w:num>
  <w:num w:numId="10">
    <w:abstractNumId w:val="4"/>
  </w:num>
  <w:num w:numId="11">
    <w:abstractNumId w:val="6"/>
  </w:num>
  <w:num w:numId="12">
    <w:abstractNumId w:val="5"/>
  </w:num>
  <w:num w:numId="13">
    <w:abstractNumId w:val="20"/>
  </w:num>
  <w:num w:numId="14">
    <w:abstractNumId w:val="18"/>
  </w:num>
  <w:num w:numId="15">
    <w:abstractNumId w:val="19"/>
  </w:num>
  <w:num w:numId="16">
    <w:abstractNumId w:val="17"/>
  </w:num>
  <w:num w:numId="17">
    <w:abstractNumId w:val="21"/>
  </w:num>
  <w:num w:numId="18">
    <w:abstractNumId w:val="7"/>
  </w:num>
  <w:num w:numId="19">
    <w:abstractNumId w:val="15"/>
  </w:num>
  <w:num w:numId="20">
    <w:abstractNumId w:val="8"/>
  </w:num>
  <w:num w:numId="21">
    <w:abstractNumId w:val="14"/>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02B53"/>
    <w:rsid w:val="00012B9E"/>
    <w:rsid w:val="00033F95"/>
    <w:rsid w:val="00111333"/>
    <w:rsid w:val="00161F5A"/>
    <w:rsid w:val="001C711B"/>
    <w:rsid w:val="001E40B7"/>
    <w:rsid w:val="001E70A0"/>
    <w:rsid w:val="001F4EE9"/>
    <w:rsid w:val="00224466"/>
    <w:rsid w:val="00292983"/>
    <w:rsid w:val="00294461"/>
    <w:rsid w:val="00327F37"/>
    <w:rsid w:val="003A5766"/>
    <w:rsid w:val="00483427"/>
    <w:rsid w:val="00544CF4"/>
    <w:rsid w:val="00566F65"/>
    <w:rsid w:val="005B74CD"/>
    <w:rsid w:val="005D4D61"/>
    <w:rsid w:val="00600D6E"/>
    <w:rsid w:val="00637CE2"/>
    <w:rsid w:val="00725AC7"/>
    <w:rsid w:val="00731A1F"/>
    <w:rsid w:val="00731E02"/>
    <w:rsid w:val="007437BE"/>
    <w:rsid w:val="007E0F5B"/>
    <w:rsid w:val="00810D0E"/>
    <w:rsid w:val="008B4D12"/>
    <w:rsid w:val="008C198B"/>
    <w:rsid w:val="008D5525"/>
    <w:rsid w:val="00913C54"/>
    <w:rsid w:val="00921FC8"/>
    <w:rsid w:val="009914EB"/>
    <w:rsid w:val="009C6C22"/>
    <w:rsid w:val="00A87F5D"/>
    <w:rsid w:val="00B33D17"/>
    <w:rsid w:val="00BC2323"/>
    <w:rsid w:val="00D629A2"/>
    <w:rsid w:val="00D92A50"/>
    <w:rsid w:val="00DE2672"/>
    <w:rsid w:val="00DF70DB"/>
    <w:rsid w:val="00E14237"/>
    <w:rsid w:val="00E14A2A"/>
    <w:rsid w:val="00F272B7"/>
    <w:rsid w:val="00F44219"/>
    <w:rsid w:val="00F64669"/>
    <w:rsid w:val="00F66907"/>
    <w:rsid w:val="00F71FB0"/>
    <w:rsid w:val="00FE3480"/>
    <w:rsid w:val="00FF0C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5BBC62"/>
  <w15:docId w15:val="{CB37BADF-5693-4F1A-94E3-15BD2DF1F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paragraph" w:styleId="Heading1">
    <w:name w:val="heading 1"/>
    <w:basedOn w:val="Normal"/>
    <w:next w:val="Normal"/>
    <w:link w:val="Heading1Char"/>
    <w:qFormat/>
    <w:rsid w:val="00E14237"/>
    <w:pPr>
      <w:keepNext/>
      <w:numPr>
        <w:numId w:val="2"/>
      </w:numPr>
      <w:suppressAutoHyphens/>
      <w:spacing w:before="240" w:after="60"/>
      <w:outlineLvl w:val="0"/>
    </w:pPr>
    <w:rPr>
      <w:rFonts w:ascii="Arial" w:eastAsia="Times New Roman" w:hAnsi="Arial" w:cs="Arial"/>
      <w:b/>
      <w:bCs/>
      <w:kern w:val="1"/>
      <w:sz w:val="32"/>
      <w:szCs w:val="3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character" w:customStyle="1" w:styleId="Heading1Char">
    <w:name w:val="Heading 1 Char"/>
    <w:basedOn w:val="DefaultParagraphFont"/>
    <w:link w:val="Heading1"/>
    <w:rsid w:val="00E14237"/>
    <w:rPr>
      <w:rFonts w:ascii="Arial" w:eastAsia="Times New Roman" w:hAnsi="Arial" w:cs="Arial"/>
      <w:b/>
      <w:bCs/>
      <w:kern w:val="1"/>
      <w:sz w:val="32"/>
      <w:szCs w:val="32"/>
      <w:lang w:val="en-GB" w:eastAsia="ar-SA"/>
    </w:rPr>
  </w:style>
  <w:style w:type="paragraph" w:styleId="NoSpacing">
    <w:name w:val="No Spacing"/>
    <w:uiPriority w:val="1"/>
    <w:qFormat/>
    <w:rsid w:val="00E14237"/>
    <w:rPr>
      <w:rFonts w:ascii="Calibri" w:eastAsia="Times New Roman" w:hAnsi="Calibri" w:cs="Times New Roman"/>
      <w:sz w:val="22"/>
      <w:szCs w:val="22"/>
      <w:lang w:val="en-GB" w:eastAsia="en-GB"/>
    </w:rPr>
  </w:style>
  <w:style w:type="paragraph" w:customStyle="1" w:styleId="WW-Default">
    <w:name w:val="WW-Default"/>
    <w:rsid w:val="00E14237"/>
    <w:pPr>
      <w:suppressAutoHyphens/>
      <w:autoSpaceDE w:val="0"/>
    </w:pPr>
    <w:rPr>
      <w:rFonts w:ascii="Arial" w:eastAsia="Arial" w:hAnsi="Arial" w:cs="Arial"/>
      <w:color w:val="000000"/>
      <w:lang w:val="en-GB" w:eastAsia="ar-SA"/>
    </w:rPr>
  </w:style>
  <w:style w:type="paragraph" w:customStyle="1" w:styleId="WW-Default1">
    <w:name w:val="WW-Default1"/>
    <w:rsid w:val="00E14237"/>
    <w:pPr>
      <w:suppressAutoHyphens/>
      <w:autoSpaceDE w:val="0"/>
    </w:pPr>
    <w:rPr>
      <w:rFonts w:ascii="Arial" w:eastAsia="Arial" w:hAnsi="Arial" w:cs="Arial"/>
      <w:color w:val="000000"/>
      <w:lang w:val="en-GB" w:eastAsia="ar-SA"/>
    </w:rPr>
  </w:style>
  <w:style w:type="paragraph" w:styleId="NormalWeb">
    <w:name w:val="Normal (Web)"/>
    <w:basedOn w:val="Normal"/>
    <w:unhideWhenUsed/>
    <w:rsid w:val="00E14237"/>
    <w:pPr>
      <w:spacing w:before="100" w:beforeAutospacing="1" w:after="119"/>
    </w:pPr>
    <w:rPr>
      <w:rFonts w:ascii="Times New Roman" w:eastAsia="Times New Roman" w:hAnsi="Times New Roman" w:cs="Times New Roman"/>
      <w:lang w:val="en-GB" w:eastAsia="en-GB"/>
    </w:rPr>
  </w:style>
  <w:style w:type="paragraph" w:customStyle="1" w:styleId="western">
    <w:name w:val="western"/>
    <w:basedOn w:val="Normal"/>
    <w:rsid w:val="00E14237"/>
    <w:pPr>
      <w:spacing w:before="100" w:beforeAutospacing="1" w:after="119"/>
    </w:pPr>
    <w:rPr>
      <w:rFonts w:ascii="Times New Roman" w:eastAsia="Times New Roman" w:hAnsi="Times New Roman" w:cs="Times New Roman"/>
      <w:lang w:val="en-GB" w:eastAsia="en-GB"/>
    </w:rPr>
  </w:style>
  <w:style w:type="paragraph" w:styleId="ListParagraph">
    <w:name w:val="List Paragraph"/>
    <w:basedOn w:val="Normal"/>
    <w:uiPriority w:val="34"/>
    <w:qFormat/>
    <w:rsid w:val="00E14237"/>
    <w:pPr>
      <w:ind w:left="720"/>
      <w:contextualSpacing/>
    </w:pPr>
  </w:style>
  <w:style w:type="table" w:styleId="TableGrid">
    <w:name w:val="Table Grid"/>
    <w:basedOn w:val="TableNormal"/>
    <w:uiPriority w:val="59"/>
    <w:rsid w:val="00E14237"/>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4A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A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136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1208</Words>
  <Characters>6888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Studio Stunt Double</Company>
  <LinksUpToDate>false</LinksUpToDate>
  <CharactersWithSpaces>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Keira Sewell</cp:lastModifiedBy>
  <cp:revision>2</cp:revision>
  <cp:lastPrinted>2017-08-08T12:31:00Z</cp:lastPrinted>
  <dcterms:created xsi:type="dcterms:W3CDTF">2021-09-25T12:48:00Z</dcterms:created>
  <dcterms:modified xsi:type="dcterms:W3CDTF">2021-09-25T12:48:00Z</dcterms:modified>
</cp:coreProperties>
</file>